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450" w:rsidRPr="00114A73" w:rsidRDefault="00132450" w:rsidP="0020498E">
      <w:pPr>
        <w:rPr>
          <w:rFonts w:cs="Arial"/>
          <w:b/>
          <w:bCs/>
          <w:sz w:val="40"/>
          <w:szCs w:val="40"/>
        </w:rPr>
      </w:pPr>
      <w:r w:rsidRPr="00114A73">
        <w:rPr>
          <w:rFonts w:cs="Arial"/>
          <w:b/>
          <w:bCs/>
          <w:sz w:val="40"/>
          <w:szCs w:val="40"/>
        </w:rPr>
        <w:t>The Little Book of Caring Ways</w:t>
      </w:r>
    </w:p>
    <w:p w:rsidR="00132450" w:rsidRPr="000F4245" w:rsidRDefault="00132450" w:rsidP="0020498E">
      <w:pPr>
        <w:rPr>
          <w:rFonts w:cs="Arial"/>
          <w:bCs/>
          <w:sz w:val="40"/>
          <w:szCs w:val="40"/>
        </w:rPr>
      </w:pPr>
    </w:p>
    <w:p w:rsidR="00132450" w:rsidRPr="000F4245" w:rsidRDefault="00132450" w:rsidP="0020498E">
      <w:pPr>
        <w:rPr>
          <w:rFonts w:cs="Arial"/>
          <w:bCs/>
          <w:sz w:val="40"/>
          <w:szCs w:val="40"/>
        </w:rPr>
      </w:pPr>
    </w:p>
    <w:p w:rsidR="00132450" w:rsidRPr="000F4245" w:rsidRDefault="00132450" w:rsidP="0020498E">
      <w:pPr>
        <w:rPr>
          <w:rFonts w:cs="Arial"/>
          <w:bCs/>
          <w:sz w:val="40"/>
          <w:szCs w:val="40"/>
        </w:rPr>
      </w:pPr>
      <w:r w:rsidRPr="000F4245">
        <w:rPr>
          <w:rFonts w:cs="Arial"/>
          <w:bCs/>
          <w:sz w:val="40"/>
          <w:szCs w:val="40"/>
        </w:rPr>
        <w:t xml:space="preserve">Ways to use kindness for better mental health in </w:t>
      </w:r>
      <w:smartTag w:uri="urn:schemas-microsoft-com:office:smarttags" w:element="country-region">
        <w:smartTag w:uri="urn:schemas-microsoft-com:office:smarttags" w:element="place">
          <w:r w:rsidRPr="000F4245">
            <w:rPr>
              <w:rFonts w:cs="Arial"/>
              <w:bCs/>
              <w:sz w:val="40"/>
              <w:szCs w:val="40"/>
            </w:rPr>
            <w:t>Scotland</w:t>
          </w:r>
        </w:smartTag>
      </w:smartTag>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114A73" w:rsidRDefault="00132450" w:rsidP="0033279C">
      <w:pPr>
        <w:rPr>
          <w:rFonts w:cs="Arial"/>
          <w:b/>
          <w:bCs/>
          <w:sz w:val="40"/>
          <w:szCs w:val="40"/>
        </w:rPr>
      </w:pPr>
      <w:r w:rsidRPr="00114A73">
        <w:rPr>
          <w:rFonts w:cs="Arial"/>
          <w:b/>
          <w:bCs/>
          <w:sz w:val="40"/>
          <w:szCs w:val="40"/>
        </w:rPr>
        <w:t>Easy Read version</w:t>
      </w: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0F4245" w:rsidRDefault="00132450" w:rsidP="00C47A71">
      <w:pPr>
        <w:spacing w:after="120"/>
        <w:rPr>
          <w:rFonts w:cs="Arial"/>
          <w:bCs/>
          <w:color w:val="000000"/>
          <w:sz w:val="36"/>
          <w:szCs w:val="36"/>
          <w:shd w:val="clear" w:color="auto" w:fill="FFFFFF"/>
        </w:rPr>
      </w:pPr>
    </w:p>
    <w:p w:rsidR="00132450" w:rsidRPr="00931717" w:rsidRDefault="00132450" w:rsidP="00C47A71">
      <w:pPr>
        <w:spacing w:after="120"/>
        <w:rPr>
          <w:rFonts w:cs="Arial"/>
          <w:b/>
          <w:bCs/>
          <w:color w:val="000000"/>
          <w:sz w:val="44"/>
          <w:szCs w:val="44"/>
          <w:shd w:val="clear" w:color="auto" w:fill="FFFFFF"/>
        </w:rPr>
      </w:pPr>
      <w:r w:rsidRPr="00931717">
        <w:rPr>
          <w:rFonts w:cs="Arial"/>
          <w:b/>
          <w:bCs/>
          <w:color w:val="000000"/>
          <w:sz w:val="44"/>
          <w:szCs w:val="44"/>
          <w:shd w:val="clear" w:color="auto" w:fill="FFFFFF"/>
        </w:rPr>
        <w:lastRenderedPageBreak/>
        <w:t>The Search for Happiness</w:t>
      </w:r>
    </w:p>
    <w:p w:rsidR="00132450" w:rsidRPr="000F4245" w:rsidRDefault="003C0203" w:rsidP="00BB4403">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28544" behindDoc="0" locked="0" layoutInCell="1" allowOverlap="1">
            <wp:simplePos x="0" y="0"/>
            <wp:positionH relativeFrom="column">
              <wp:posOffset>-29845</wp:posOffset>
            </wp:positionH>
            <wp:positionV relativeFrom="paragraph">
              <wp:posOffset>103505</wp:posOffset>
            </wp:positionV>
            <wp:extent cx="1711960" cy="797560"/>
            <wp:effectExtent l="0" t="0" r="254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1960" cy="797560"/>
                    </a:xfrm>
                    <a:prstGeom prst="rect">
                      <a:avLst/>
                    </a:prstGeom>
                    <a:noFill/>
                  </pic:spPr>
                </pic:pic>
              </a:graphicData>
            </a:graphic>
            <wp14:sizeRelH relativeFrom="page">
              <wp14:pctWidth>0</wp14:pctWidth>
            </wp14:sizeRelH>
            <wp14:sizeRelV relativeFrom="page">
              <wp14:pctHeight>0</wp14:pctHeight>
            </wp14:sizeRelV>
          </wp:anchor>
        </w:drawing>
      </w:r>
      <w:r w:rsidR="00132450" w:rsidRPr="000F4245">
        <w:rPr>
          <w:rFonts w:cs="Arial"/>
          <w:bCs/>
          <w:color w:val="000000"/>
          <w:shd w:val="clear" w:color="auto" w:fill="FFFFFF"/>
        </w:rPr>
        <w:br/>
      </w:r>
      <w:r w:rsidR="00132450" w:rsidRPr="000F4245">
        <w:rPr>
          <w:rFonts w:cs="Arial"/>
          <w:bCs/>
          <w:color w:val="000000"/>
          <w:sz w:val="28"/>
          <w:szCs w:val="28"/>
          <w:lang w:eastAsia="en-GB"/>
        </w:rPr>
        <w:t>We all want to be happy.</w:t>
      </w:r>
      <w:r w:rsidR="00132450">
        <w:rPr>
          <w:rFonts w:cs="Arial"/>
          <w:bCs/>
          <w:color w:val="000000"/>
          <w:sz w:val="28"/>
          <w:szCs w:val="28"/>
          <w:lang w:eastAsia="en-GB"/>
        </w:rPr>
        <w:t xml:space="preserve"> </w:t>
      </w:r>
      <w:r w:rsidR="00132450" w:rsidRPr="000F4245">
        <w:rPr>
          <w:rFonts w:cs="Arial"/>
          <w:bCs/>
          <w:color w:val="000000"/>
          <w:sz w:val="28"/>
          <w:szCs w:val="28"/>
          <w:lang w:eastAsia="en-GB"/>
        </w:rPr>
        <w:t>Happiness makes us feel good. It makes our lives better.</w:t>
      </w:r>
    </w:p>
    <w:p w:rsidR="00132450" w:rsidRPr="000F4245" w:rsidRDefault="003C0203" w:rsidP="00BB4403">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29568" behindDoc="0" locked="0" layoutInCell="1" allowOverlap="1">
            <wp:simplePos x="0" y="0"/>
            <wp:positionH relativeFrom="column">
              <wp:posOffset>-70485</wp:posOffset>
            </wp:positionH>
            <wp:positionV relativeFrom="paragraph">
              <wp:posOffset>238125</wp:posOffset>
            </wp:positionV>
            <wp:extent cx="1744345" cy="659765"/>
            <wp:effectExtent l="0" t="0" r="825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345" cy="65976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BB4403">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Being happy can make our hearts healthier.  It helps us cope with stress and can help us live longer.</w:t>
      </w:r>
    </w:p>
    <w:p w:rsidR="00132450" w:rsidRPr="000F4245" w:rsidRDefault="003C0203" w:rsidP="00BB4403">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30592" behindDoc="0" locked="0" layoutInCell="1" allowOverlap="1">
            <wp:simplePos x="0" y="0"/>
            <wp:positionH relativeFrom="column">
              <wp:posOffset>-125095</wp:posOffset>
            </wp:positionH>
            <wp:positionV relativeFrom="paragraph">
              <wp:posOffset>216535</wp:posOffset>
            </wp:positionV>
            <wp:extent cx="1804035" cy="1307465"/>
            <wp:effectExtent l="0" t="0" r="571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4035" cy="130746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BB4403">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 xml:space="preserve">We do not know exactly how being happier leads to better health. We want to find out more about it. </w:t>
      </w:r>
    </w:p>
    <w:p w:rsidR="00132450" w:rsidRPr="000F4245" w:rsidRDefault="00132450" w:rsidP="004D4CEB">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Some doctors think that there are three kinds of happiness:</w:t>
      </w:r>
    </w:p>
    <w:p w:rsidR="00132450" w:rsidRDefault="00132450" w:rsidP="00BB4403">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BB4403">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31616" behindDoc="0" locked="0" layoutInCell="1" allowOverlap="1">
            <wp:simplePos x="0" y="0"/>
            <wp:positionH relativeFrom="column">
              <wp:posOffset>10795</wp:posOffset>
            </wp:positionH>
            <wp:positionV relativeFrom="paragraph">
              <wp:posOffset>7620</wp:posOffset>
            </wp:positionV>
            <wp:extent cx="1680210" cy="11372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0210" cy="113728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BB4403">
      <w:pPr>
        <w:autoSpaceDE w:val="0"/>
        <w:autoSpaceDN w:val="0"/>
        <w:adjustRightInd w:val="0"/>
        <w:spacing w:line="360" w:lineRule="auto"/>
        <w:ind w:left="2835"/>
        <w:rPr>
          <w:rFonts w:cs="Arial"/>
          <w:bCs/>
          <w:color w:val="000000"/>
          <w:sz w:val="28"/>
          <w:szCs w:val="28"/>
          <w:lang w:eastAsia="en-GB"/>
        </w:rPr>
      </w:pPr>
      <w:r w:rsidRPr="00931717">
        <w:rPr>
          <w:rFonts w:cs="Arial"/>
          <w:b/>
          <w:bCs/>
          <w:color w:val="000000"/>
          <w:sz w:val="28"/>
          <w:szCs w:val="28"/>
          <w:lang w:eastAsia="en-GB"/>
        </w:rPr>
        <w:t>Good life</w:t>
      </w:r>
      <w:r w:rsidRPr="000F4245">
        <w:rPr>
          <w:rFonts w:cs="Arial"/>
          <w:bCs/>
          <w:color w:val="000000"/>
          <w:sz w:val="28"/>
          <w:szCs w:val="28"/>
          <w:lang w:eastAsia="en-GB"/>
        </w:rPr>
        <w:t xml:space="preserve"> - using skills and talents to make our lives better, like having hobbies.</w:t>
      </w:r>
    </w:p>
    <w:p w:rsidR="00132450" w:rsidRDefault="00132450" w:rsidP="00BB4403">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BB4403">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32640" behindDoc="0" locked="0" layoutInCell="1" allowOverlap="1">
            <wp:simplePos x="0" y="0"/>
            <wp:positionH relativeFrom="column">
              <wp:posOffset>81915</wp:posOffset>
            </wp:positionH>
            <wp:positionV relativeFrom="paragraph">
              <wp:posOffset>3810</wp:posOffset>
            </wp:positionV>
            <wp:extent cx="1595120" cy="1190625"/>
            <wp:effectExtent l="0" t="0" r="508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5120" cy="119062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BB4403">
      <w:pPr>
        <w:autoSpaceDE w:val="0"/>
        <w:autoSpaceDN w:val="0"/>
        <w:adjustRightInd w:val="0"/>
        <w:spacing w:line="360" w:lineRule="auto"/>
        <w:ind w:left="2835"/>
        <w:rPr>
          <w:rFonts w:cs="Arial"/>
          <w:bCs/>
          <w:sz w:val="28"/>
          <w:szCs w:val="28"/>
          <w:lang w:eastAsia="en-GB"/>
        </w:rPr>
      </w:pPr>
      <w:r w:rsidRPr="00931717">
        <w:rPr>
          <w:rFonts w:cs="Arial"/>
          <w:b/>
          <w:bCs/>
          <w:color w:val="000000"/>
          <w:sz w:val="28"/>
          <w:szCs w:val="28"/>
          <w:lang w:eastAsia="en-GB"/>
        </w:rPr>
        <w:t>Meaningful life</w:t>
      </w:r>
      <w:r w:rsidRPr="000F4245">
        <w:rPr>
          <w:rFonts w:cs="Arial"/>
          <w:bCs/>
          <w:color w:val="000000"/>
          <w:sz w:val="28"/>
          <w:szCs w:val="28"/>
          <w:lang w:eastAsia="en-GB"/>
        </w:rPr>
        <w:t xml:space="preserve"> - </w:t>
      </w:r>
      <w:r w:rsidRPr="000F4245">
        <w:rPr>
          <w:rFonts w:cs="Arial"/>
          <w:bCs/>
          <w:sz w:val="28"/>
          <w:szCs w:val="28"/>
          <w:lang w:eastAsia="en-GB"/>
        </w:rPr>
        <w:t>feeling good because we are doing good for other people.</w:t>
      </w:r>
    </w:p>
    <w:p w:rsidR="00132450" w:rsidRDefault="00132450" w:rsidP="00BB4403">
      <w:pPr>
        <w:autoSpaceDE w:val="0"/>
        <w:autoSpaceDN w:val="0"/>
        <w:adjustRightInd w:val="0"/>
        <w:spacing w:line="360" w:lineRule="auto"/>
        <w:rPr>
          <w:rFonts w:cs="Arial"/>
          <w:bCs/>
          <w:color w:val="000000"/>
          <w:sz w:val="28"/>
          <w:szCs w:val="28"/>
          <w:lang w:eastAsia="en-GB"/>
        </w:rPr>
      </w:pPr>
    </w:p>
    <w:p w:rsidR="00132450" w:rsidRPr="000F4245" w:rsidRDefault="003C0203" w:rsidP="00BB4403">
      <w:pPr>
        <w:autoSpaceDE w:val="0"/>
        <w:autoSpaceDN w:val="0"/>
        <w:adjustRightInd w:val="0"/>
        <w:spacing w:line="360" w:lineRule="auto"/>
        <w:rPr>
          <w:rFonts w:cs="Arial"/>
          <w:bCs/>
          <w:color w:val="000000"/>
          <w:sz w:val="28"/>
          <w:szCs w:val="28"/>
          <w:lang w:eastAsia="en-GB"/>
        </w:rPr>
      </w:pPr>
      <w:r>
        <w:rPr>
          <w:noProof/>
          <w:lang w:eastAsia="en-GB"/>
        </w:rPr>
        <w:drawing>
          <wp:anchor distT="0" distB="0" distL="114300" distR="114300" simplePos="0" relativeHeight="251633664" behindDoc="0" locked="0" layoutInCell="1" allowOverlap="1">
            <wp:simplePos x="0" y="0"/>
            <wp:positionH relativeFrom="column">
              <wp:posOffset>-90170</wp:posOffset>
            </wp:positionH>
            <wp:positionV relativeFrom="paragraph">
              <wp:posOffset>167005</wp:posOffset>
            </wp:positionV>
            <wp:extent cx="1763395" cy="82169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3395" cy="82169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BB4403">
      <w:pPr>
        <w:autoSpaceDE w:val="0"/>
        <w:autoSpaceDN w:val="0"/>
        <w:adjustRightInd w:val="0"/>
        <w:spacing w:line="360" w:lineRule="auto"/>
        <w:ind w:left="2835"/>
        <w:rPr>
          <w:rFonts w:cs="Arial"/>
          <w:bCs/>
          <w:color w:val="000000"/>
          <w:sz w:val="28"/>
          <w:szCs w:val="28"/>
          <w:lang w:eastAsia="en-GB"/>
        </w:rPr>
      </w:pPr>
      <w:r w:rsidRPr="00931717">
        <w:rPr>
          <w:rFonts w:cs="Arial"/>
          <w:b/>
          <w:bCs/>
          <w:color w:val="000000"/>
          <w:sz w:val="28"/>
          <w:szCs w:val="28"/>
          <w:lang w:eastAsia="en-GB"/>
        </w:rPr>
        <w:t>Pleasant life</w:t>
      </w:r>
      <w:r w:rsidRPr="000F4245">
        <w:rPr>
          <w:rFonts w:cs="Arial"/>
          <w:bCs/>
          <w:color w:val="000000"/>
          <w:sz w:val="28"/>
          <w:szCs w:val="28"/>
          <w:lang w:eastAsia="en-GB"/>
        </w:rPr>
        <w:t xml:space="preserve"> - enjoying daily pleasures like a walk in</w:t>
      </w:r>
    </w:p>
    <w:p w:rsidR="00132450" w:rsidRPr="000F4245" w:rsidRDefault="00132450" w:rsidP="00BB4403">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the park.</w:t>
      </w:r>
    </w:p>
    <w:p w:rsidR="00132450" w:rsidRPr="000F4245" w:rsidRDefault="00132450" w:rsidP="00BB4403">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BB4403">
      <w:pPr>
        <w:autoSpaceDE w:val="0"/>
        <w:autoSpaceDN w:val="0"/>
        <w:adjustRightInd w:val="0"/>
        <w:spacing w:line="360" w:lineRule="auto"/>
        <w:rPr>
          <w:rFonts w:cs="Arial"/>
          <w:bCs/>
          <w:color w:val="000000"/>
          <w:sz w:val="28"/>
          <w:szCs w:val="28"/>
          <w:lang w:eastAsia="en-GB"/>
        </w:rPr>
      </w:pPr>
      <w:r>
        <w:rPr>
          <w:noProof/>
          <w:lang w:eastAsia="en-GB"/>
        </w:rPr>
        <w:drawing>
          <wp:anchor distT="0" distB="0" distL="114300" distR="114300" simplePos="0" relativeHeight="251634688" behindDoc="0" locked="0" layoutInCell="1" allowOverlap="1">
            <wp:simplePos x="0" y="0"/>
            <wp:positionH relativeFrom="column">
              <wp:posOffset>365760</wp:posOffset>
            </wp:positionH>
            <wp:positionV relativeFrom="paragraph">
              <wp:posOffset>162560</wp:posOffset>
            </wp:positionV>
            <wp:extent cx="1000125" cy="1405255"/>
            <wp:effectExtent l="0" t="0" r="952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125" cy="140525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BB4403">
      <w:pPr>
        <w:spacing w:line="360" w:lineRule="auto"/>
        <w:ind w:left="2835"/>
        <w:rPr>
          <w:rFonts w:cs="Arial"/>
          <w:bCs/>
          <w:color w:val="000000"/>
          <w:sz w:val="28"/>
          <w:szCs w:val="28"/>
          <w:lang w:eastAsia="en-GB"/>
        </w:rPr>
      </w:pPr>
      <w:r w:rsidRPr="000F4245">
        <w:rPr>
          <w:rFonts w:cs="Arial"/>
          <w:bCs/>
          <w:color w:val="000000"/>
          <w:sz w:val="28"/>
          <w:szCs w:val="28"/>
          <w:lang w:eastAsia="en-GB"/>
        </w:rPr>
        <w:t>The happiest people are the ones who have all three kinds of happiness. We think this means that they key to happiness is not just how we feel in ourselves. It is also about how we deal with other people.</w:t>
      </w:r>
    </w:p>
    <w:p w:rsidR="00132450" w:rsidRPr="00417FED" w:rsidRDefault="00132450" w:rsidP="004D4CEB">
      <w:pPr>
        <w:spacing w:line="360" w:lineRule="auto"/>
        <w:rPr>
          <w:rFonts w:cs="Arial"/>
          <w:b/>
          <w:bCs/>
          <w:color w:val="000000"/>
          <w:sz w:val="36"/>
          <w:szCs w:val="36"/>
          <w:lang w:eastAsia="en-GB"/>
        </w:rPr>
      </w:pPr>
      <w:r w:rsidRPr="00417FED">
        <w:rPr>
          <w:rFonts w:cs="Arial"/>
          <w:b/>
          <w:bCs/>
          <w:color w:val="000000"/>
          <w:sz w:val="36"/>
          <w:szCs w:val="36"/>
          <w:lang w:eastAsia="en-GB"/>
        </w:rPr>
        <w:lastRenderedPageBreak/>
        <w:t>You matter. We care.</w:t>
      </w:r>
    </w:p>
    <w:p w:rsidR="00132450" w:rsidRPr="000F4245" w:rsidRDefault="00132450" w:rsidP="004D4CEB">
      <w:pPr>
        <w:spacing w:line="360" w:lineRule="auto"/>
        <w:ind w:left="2835"/>
        <w:rPr>
          <w:rFonts w:cs="Arial"/>
          <w:bCs/>
          <w:color w:val="000000"/>
          <w:sz w:val="28"/>
          <w:szCs w:val="28"/>
          <w:lang w:eastAsia="en-GB"/>
        </w:rPr>
      </w:pPr>
    </w:p>
    <w:p w:rsidR="00132450" w:rsidRPr="000F4245" w:rsidRDefault="003C0203" w:rsidP="004D4CEB">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35712" behindDoc="0" locked="0" layoutInCell="1" allowOverlap="1">
            <wp:simplePos x="0" y="0"/>
            <wp:positionH relativeFrom="column">
              <wp:posOffset>141605</wp:posOffset>
            </wp:positionH>
            <wp:positionV relativeFrom="paragraph">
              <wp:posOffset>-208280</wp:posOffset>
            </wp:positionV>
            <wp:extent cx="1382395" cy="147066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2395" cy="1470660"/>
                    </a:xfrm>
                    <a:prstGeom prst="rect">
                      <a:avLst/>
                    </a:prstGeom>
                    <a:noFill/>
                  </pic:spPr>
                </pic:pic>
              </a:graphicData>
            </a:graphic>
            <wp14:sizeRelH relativeFrom="page">
              <wp14:pctWidth>0</wp14:pctWidth>
            </wp14:sizeRelH>
            <wp14:sizeRelV relativeFrom="page">
              <wp14:pctHeight>0</wp14:pctHeight>
            </wp14:sizeRelV>
          </wp:anchor>
        </w:drawing>
      </w:r>
      <w:r w:rsidR="00132450" w:rsidRPr="000F4245">
        <w:rPr>
          <w:rFonts w:cs="Arial"/>
          <w:bCs/>
          <w:color w:val="000000"/>
          <w:sz w:val="28"/>
          <w:szCs w:val="28"/>
          <w:lang w:eastAsia="en-GB"/>
        </w:rPr>
        <w:t>The ‘You Matter, We Care’ campaign by Breathing Space, Scotland’s mental health phone service, is about using kindness and positive relationships for better mental wellbeing.</w:t>
      </w:r>
    </w:p>
    <w:p w:rsidR="00132450" w:rsidRPr="000F4245" w:rsidRDefault="003C0203" w:rsidP="00350F4A">
      <w:pPr>
        <w:autoSpaceDE w:val="0"/>
        <w:autoSpaceDN w:val="0"/>
        <w:adjustRightInd w:val="0"/>
        <w:spacing w:line="360" w:lineRule="auto"/>
        <w:rPr>
          <w:rFonts w:cs="Arial"/>
          <w:bCs/>
          <w:color w:val="000000"/>
          <w:sz w:val="28"/>
          <w:szCs w:val="28"/>
          <w:lang w:eastAsia="en-GB"/>
        </w:rPr>
      </w:pPr>
      <w:r>
        <w:rPr>
          <w:noProof/>
          <w:lang w:eastAsia="en-GB"/>
        </w:rPr>
        <w:drawing>
          <wp:anchor distT="0" distB="0" distL="114300" distR="114300" simplePos="0" relativeHeight="251636736" behindDoc="0" locked="0" layoutInCell="1" allowOverlap="1">
            <wp:simplePos x="0" y="0"/>
            <wp:positionH relativeFrom="column">
              <wp:posOffset>-13335</wp:posOffset>
            </wp:positionH>
            <wp:positionV relativeFrom="paragraph">
              <wp:posOffset>24130</wp:posOffset>
            </wp:positionV>
            <wp:extent cx="1705610" cy="103124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5610" cy="103124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BD44BC">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 xml:space="preserve">Mental wellbeing is linked to our relationships with family, friends and the groups we are part of. </w:t>
      </w:r>
    </w:p>
    <w:p w:rsidR="00132450" w:rsidRPr="000F4245" w:rsidRDefault="003C0203" w:rsidP="00BD44BC">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37760" behindDoc="0" locked="0" layoutInCell="1" allowOverlap="1">
            <wp:simplePos x="0" y="0"/>
            <wp:positionH relativeFrom="column">
              <wp:posOffset>213360</wp:posOffset>
            </wp:positionH>
            <wp:positionV relativeFrom="paragraph">
              <wp:posOffset>146685</wp:posOffset>
            </wp:positionV>
            <wp:extent cx="1414145" cy="89344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4145" cy="89344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BD44BC">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 xml:space="preserve">We want to tackle social isolation and loneliness by building stronger links in </w:t>
      </w:r>
      <w:smartTag w:uri="urn:schemas-microsoft-com:office:smarttags" w:element="country-region">
        <w:smartTag w:uri="urn:schemas-microsoft-com:office:smarttags" w:element="place">
          <w:r w:rsidRPr="000F4245">
            <w:rPr>
              <w:rFonts w:cs="Arial"/>
              <w:bCs/>
              <w:color w:val="000000"/>
              <w:sz w:val="28"/>
              <w:szCs w:val="28"/>
              <w:lang w:eastAsia="en-GB"/>
            </w:rPr>
            <w:t>Scotland</w:t>
          </w:r>
        </w:smartTag>
      </w:smartTag>
      <w:r w:rsidRPr="000F4245">
        <w:rPr>
          <w:rFonts w:cs="Arial"/>
          <w:bCs/>
          <w:color w:val="000000"/>
          <w:sz w:val="28"/>
          <w:szCs w:val="28"/>
          <w:lang w:eastAsia="en-GB"/>
        </w:rPr>
        <w:t xml:space="preserve"> .</w:t>
      </w:r>
    </w:p>
    <w:p w:rsidR="00132450" w:rsidRPr="000F4245" w:rsidRDefault="003C0203" w:rsidP="004D4CEB">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38784" behindDoc="0" locked="0" layoutInCell="1" allowOverlap="1">
            <wp:simplePos x="0" y="0"/>
            <wp:positionH relativeFrom="column">
              <wp:posOffset>415925</wp:posOffset>
            </wp:positionH>
            <wp:positionV relativeFrom="paragraph">
              <wp:posOffset>227330</wp:posOffset>
            </wp:positionV>
            <wp:extent cx="1158875" cy="987425"/>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8875" cy="98742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4D4CEB">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Caring relationships matter in difficult times. This booklet looks at fours ways to build these relationships:</w:t>
      </w:r>
    </w:p>
    <w:p w:rsidR="00132450" w:rsidRPr="000F4245" w:rsidRDefault="00132450" w:rsidP="00BD44BC">
      <w:pPr>
        <w:autoSpaceDE w:val="0"/>
        <w:autoSpaceDN w:val="0"/>
        <w:adjustRightInd w:val="0"/>
        <w:ind w:left="2835"/>
        <w:rPr>
          <w:rFonts w:cs="Arial"/>
          <w:bCs/>
          <w:color w:val="000000"/>
          <w:sz w:val="36"/>
          <w:szCs w:val="36"/>
          <w:lang w:eastAsia="en-GB"/>
        </w:rPr>
      </w:pPr>
    </w:p>
    <w:p w:rsidR="00132450" w:rsidRPr="000F4245" w:rsidRDefault="00132450" w:rsidP="00BD44BC">
      <w:pPr>
        <w:autoSpaceDE w:val="0"/>
        <w:autoSpaceDN w:val="0"/>
        <w:adjustRightInd w:val="0"/>
        <w:ind w:left="2835"/>
        <w:rPr>
          <w:rFonts w:cs="Arial"/>
          <w:bCs/>
          <w:color w:val="000000"/>
          <w:sz w:val="32"/>
          <w:szCs w:val="32"/>
          <w:lang w:eastAsia="en-GB"/>
        </w:rPr>
      </w:pPr>
      <w:r w:rsidRPr="00417FED">
        <w:rPr>
          <w:rFonts w:cs="Arial"/>
          <w:b/>
          <w:bCs/>
          <w:color w:val="FF00FF"/>
          <w:sz w:val="36"/>
          <w:szCs w:val="36"/>
          <w:lang w:eastAsia="en-GB"/>
        </w:rPr>
        <w:t>C</w:t>
      </w:r>
      <w:r w:rsidRPr="000F4245">
        <w:rPr>
          <w:rFonts w:cs="Arial"/>
          <w:bCs/>
          <w:color w:val="000000"/>
          <w:sz w:val="32"/>
          <w:szCs w:val="32"/>
          <w:lang w:eastAsia="en-GB"/>
        </w:rPr>
        <w:t>ompassion</w:t>
      </w:r>
    </w:p>
    <w:p w:rsidR="00132450" w:rsidRPr="000F4245" w:rsidRDefault="00132450" w:rsidP="00BD44BC">
      <w:pPr>
        <w:autoSpaceDE w:val="0"/>
        <w:autoSpaceDN w:val="0"/>
        <w:adjustRightInd w:val="0"/>
        <w:ind w:left="2835"/>
        <w:rPr>
          <w:rFonts w:cs="Arial"/>
          <w:bCs/>
          <w:color w:val="000000"/>
          <w:sz w:val="32"/>
          <w:szCs w:val="32"/>
          <w:lang w:eastAsia="en-GB"/>
        </w:rPr>
      </w:pPr>
      <w:r w:rsidRPr="00417FED">
        <w:rPr>
          <w:rFonts w:cs="Arial"/>
          <w:b/>
          <w:bCs/>
          <w:color w:val="FF00FF"/>
          <w:sz w:val="36"/>
          <w:szCs w:val="36"/>
          <w:lang w:eastAsia="en-GB"/>
        </w:rPr>
        <w:t>A</w:t>
      </w:r>
      <w:r w:rsidRPr="000F4245">
        <w:rPr>
          <w:rFonts w:cs="Arial"/>
          <w:bCs/>
          <w:color w:val="000000"/>
          <w:sz w:val="32"/>
          <w:szCs w:val="32"/>
          <w:lang w:eastAsia="en-GB"/>
        </w:rPr>
        <w:t>ppreciation</w:t>
      </w:r>
    </w:p>
    <w:p w:rsidR="00132450" w:rsidRPr="000F4245" w:rsidRDefault="00132450" w:rsidP="00BD44BC">
      <w:pPr>
        <w:autoSpaceDE w:val="0"/>
        <w:autoSpaceDN w:val="0"/>
        <w:adjustRightInd w:val="0"/>
        <w:ind w:left="2835"/>
        <w:rPr>
          <w:rFonts w:cs="Arial"/>
          <w:bCs/>
          <w:color w:val="000000"/>
          <w:sz w:val="32"/>
          <w:szCs w:val="32"/>
          <w:lang w:eastAsia="en-GB"/>
        </w:rPr>
      </w:pPr>
      <w:r w:rsidRPr="00417FED">
        <w:rPr>
          <w:rFonts w:cs="Arial"/>
          <w:b/>
          <w:bCs/>
          <w:color w:val="FF00FF"/>
          <w:sz w:val="36"/>
          <w:szCs w:val="36"/>
          <w:lang w:eastAsia="en-GB"/>
        </w:rPr>
        <w:t>R</w:t>
      </w:r>
      <w:r w:rsidRPr="000F4245">
        <w:rPr>
          <w:rFonts w:cs="Arial"/>
          <w:bCs/>
          <w:color w:val="000000"/>
          <w:sz w:val="32"/>
          <w:szCs w:val="32"/>
          <w:lang w:eastAsia="en-GB"/>
        </w:rPr>
        <w:t>andom acts of kindness</w:t>
      </w:r>
    </w:p>
    <w:p w:rsidR="00132450" w:rsidRPr="000F4245" w:rsidRDefault="00132450" w:rsidP="00BD44BC">
      <w:pPr>
        <w:autoSpaceDE w:val="0"/>
        <w:autoSpaceDN w:val="0"/>
        <w:adjustRightInd w:val="0"/>
        <w:spacing w:line="360" w:lineRule="auto"/>
        <w:ind w:left="2835"/>
        <w:rPr>
          <w:rFonts w:cs="Arial"/>
          <w:bCs/>
          <w:color w:val="000000"/>
          <w:sz w:val="32"/>
          <w:szCs w:val="32"/>
          <w:lang w:eastAsia="en-GB"/>
        </w:rPr>
      </w:pPr>
      <w:r w:rsidRPr="00417FED">
        <w:rPr>
          <w:rFonts w:cs="Arial"/>
          <w:b/>
          <w:bCs/>
          <w:color w:val="FF00FF"/>
          <w:sz w:val="36"/>
          <w:szCs w:val="36"/>
          <w:lang w:eastAsia="en-GB"/>
        </w:rPr>
        <w:t>E</w:t>
      </w:r>
      <w:r w:rsidRPr="000F4245">
        <w:rPr>
          <w:rFonts w:cs="Arial"/>
          <w:bCs/>
          <w:color w:val="000000"/>
          <w:sz w:val="32"/>
          <w:szCs w:val="32"/>
          <w:lang w:eastAsia="en-GB"/>
        </w:rPr>
        <w:t>mpowerment</w:t>
      </w:r>
    </w:p>
    <w:p w:rsidR="00132450" w:rsidRPr="000F4245" w:rsidRDefault="003C0203" w:rsidP="004D4CEB">
      <w:pPr>
        <w:autoSpaceDE w:val="0"/>
        <w:autoSpaceDN w:val="0"/>
        <w:adjustRightInd w:val="0"/>
        <w:spacing w:line="360" w:lineRule="auto"/>
        <w:ind w:left="2835"/>
        <w:rPr>
          <w:rFonts w:cs="Arial"/>
          <w:bCs/>
          <w:color w:val="A90FFF"/>
          <w:sz w:val="28"/>
          <w:szCs w:val="28"/>
          <w:lang w:eastAsia="en-GB"/>
        </w:rPr>
      </w:pPr>
      <w:r>
        <w:rPr>
          <w:noProof/>
          <w:lang w:eastAsia="en-GB"/>
        </w:rPr>
        <w:drawing>
          <wp:anchor distT="0" distB="0" distL="114300" distR="114300" simplePos="0" relativeHeight="251639808" behindDoc="0" locked="0" layoutInCell="1" allowOverlap="1">
            <wp:simplePos x="0" y="0"/>
            <wp:positionH relativeFrom="column">
              <wp:posOffset>28575</wp:posOffset>
            </wp:positionH>
            <wp:positionV relativeFrom="paragraph">
              <wp:posOffset>165100</wp:posOffset>
            </wp:positionV>
            <wp:extent cx="1711960" cy="797560"/>
            <wp:effectExtent l="0" t="0" r="254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1960" cy="79756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4D4CEB">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The more closely connected we feel to the people in our lives, the happier we are.</w:t>
      </w:r>
    </w:p>
    <w:p w:rsidR="00132450" w:rsidRPr="000F4245" w:rsidRDefault="00132450" w:rsidP="004D4CEB">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4D4CEB">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4D4CEB">
      <w:pPr>
        <w:autoSpaceDE w:val="0"/>
        <w:autoSpaceDN w:val="0"/>
        <w:adjustRightInd w:val="0"/>
        <w:spacing w:line="360" w:lineRule="auto"/>
        <w:ind w:left="2835"/>
        <w:rPr>
          <w:rFonts w:cs="Arial"/>
          <w:bCs/>
          <w:color w:val="000000"/>
          <w:sz w:val="28"/>
          <w:szCs w:val="28"/>
          <w:lang w:eastAsia="en-GB"/>
        </w:rPr>
      </w:pPr>
    </w:p>
    <w:p w:rsidR="00132450" w:rsidRDefault="00132450" w:rsidP="004D4CEB">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4D4CEB">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4D4CEB">
      <w:pPr>
        <w:autoSpaceDE w:val="0"/>
        <w:autoSpaceDN w:val="0"/>
        <w:adjustRightInd w:val="0"/>
        <w:spacing w:line="360" w:lineRule="auto"/>
        <w:ind w:left="2835"/>
        <w:rPr>
          <w:rFonts w:cs="Arial"/>
          <w:bCs/>
          <w:color w:val="000000"/>
          <w:sz w:val="28"/>
          <w:szCs w:val="28"/>
          <w:lang w:eastAsia="en-GB"/>
        </w:rPr>
      </w:pPr>
    </w:p>
    <w:p w:rsidR="00132450" w:rsidRPr="00417FED" w:rsidRDefault="003C0203" w:rsidP="0036390A">
      <w:pPr>
        <w:autoSpaceDE w:val="0"/>
        <w:autoSpaceDN w:val="0"/>
        <w:adjustRightInd w:val="0"/>
        <w:spacing w:line="360" w:lineRule="auto"/>
        <w:rPr>
          <w:rFonts w:cs="Arial"/>
          <w:b/>
          <w:bCs/>
          <w:color w:val="000000"/>
          <w:sz w:val="44"/>
          <w:szCs w:val="44"/>
          <w:lang w:eastAsia="en-GB"/>
        </w:rPr>
      </w:pPr>
      <w:r>
        <w:rPr>
          <w:noProof/>
          <w:lang w:eastAsia="en-GB"/>
        </w:rPr>
        <w:drawing>
          <wp:anchor distT="0" distB="0" distL="114300" distR="114300" simplePos="0" relativeHeight="251640832" behindDoc="0" locked="0" layoutInCell="1" allowOverlap="1">
            <wp:simplePos x="0" y="0"/>
            <wp:positionH relativeFrom="column">
              <wp:posOffset>-26670</wp:posOffset>
            </wp:positionH>
            <wp:positionV relativeFrom="paragraph">
              <wp:posOffset>380365</wp:posOffset>
            </wp:positionV>
            <wp:extent cx="1707515" cy="1595755"/>
            <wp:effectExtent l="0" t="0" r="698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7515" cy="1595755"/>
                    </a:xfrm>
                    <a:prstGeom prst="rect">
                      <a:avLst/>
                    </a:prstGeom>
                    <a:noFill/>
                  </pic:spPr>
                </pic:pic>
              </a:graphicData>
            </a:graphic>
            <wp14:sizeRelH relativeFrom="page">
              <wp14:pctWidth>0</wp14:pctWidth>
            </wp14:sizeRelH>
            <wp14:sizeRelV relativeFrom="page">
              <wp14:pctHeight>0</wp14:pctHeight>
            </wp14:sizeRelV>
          </wp:anchor>
        </w:drawing>
      </w:r>
      <w:r w:rsidR="00132450" w:rsidRPr="00417FED">
        <w:rPr>
          <w:rFonts w:cs="Arial"/>
          <w:b/>
          <w:bCs/>
          <w:color w:val="000000"/>
          <w:sz w:val="44"/>
          <w:szCs w:val="44"/>
          <w:lang w:eastAsia="en-GB"/>
        </w:rPr>
        <w:t>Compassion</w:t>
      </w:r>
    </w:p>
    <w:p w:rsidR="00132450" w:rsidRPr="000F4245" w:rsidRDefault="00132450" w:rsidP="00B76147">
      <w:pPr>
        <w:autoSpaceDE w:val="0"/>
        <w:autoSpaceDN w:val="0"/>
        <w:adjustRightInd w:val="0"/>
        <w:spacing w:line="360" w:lineRule="auto"/>
        <w:ind w:left="2835"/>
        <w:rPr>
          <w:rFonts w:cs="Arial"/>
          <w:bCs/>
          <w:sz w:val="28"/>
          <w:szCs w:val="28"/>
          <w:lang w:eastAsia="en-GB"/>
        </w:rPr>
      </w:pPr>
      <w:r w:rsidRPr="000F4245">
        <w:rPr>
          <w:rFonts w:cs="Arial"/>
          <w:bCs/>
          <w:sz w:val="28"/>
          <w:szCs w:val="28"/>
          <w:lang w:eastAsia="en-GB"/>
        </w:rPr>
        <w:t>Compassion is seeing someone is in emotional pain. We care about how they feel and help them. Compassion is a natural feeling that helps us to survive. Compassion can help us feel happy and calm, so we are able to make the right decisions.</w:t>
      </w:r>
    </w:p>
    <w:p w:rsidR="00132450" w:rsidRPr="000F4245" w:rsidRDefault="00132450" w:rsidP="00B76147">
      <w:pPr>
        <w:autoSpaceDE w:val="0"/>
        <w:autoSpaceDN w:val="0"/>
        <w:adjustRightInd w:val="0"/>
        <w:spacing w:line="360" w:lineRule="auto"/>
        <w:ind w:left="2835"/>
        <w:rPr>
          <w:rFonts w:cs="Arial"/>
          <w:bCs/>
          <w:sz w:val="28"/>
          <w:szCs w:val="28"/>
          <w:lang w:eastAsia="en-GB"/>
        </w:rPr>
      </w:pPr>
    </w:p>
    <w:p w:rsidR="00132450" w:rsidRPr="00417FED" w:rsidRDefault="00132450" w:rsidP="00B76147">
      <w:pPr>
        <w:autoSpaceDE w:val="0"/>
        <w:autoSpaceDN w:val="0"/>
        <w:adjustRightInd w:val="0"/>
        <w:spacing w:line="360" w:lineRule="auto"/>
        <w:rPr>
          <w:rFonts w:cs="Arial"/>
          <w:b/>
          <w:bCs/>
          <w:color w:val="000000"/>
          <w:sz w:val="36"/>
          <w:szCs w:val="36"/>
          <w:lang w:eastAsia="en-GB"/>
        </w:rPr>
      </w:pPr>
      <w:r w:rsidRPr="00417FED">
        <w:rPr>
          <w:rFonts w:cs="Arial"/>
          <w:b/>
          <w:bCs/>
          <w:color w:val="000000"/>
          <w:sz w:val="36"/>
          <w:szCs w:val="36"/>
          <w:lang w:eastAsia="en-GB"/>
        </w:rPr>
        <w:t>Growing Compassion</w:t>
      </w:r>
    </w:p>
    <w:p w:rsidR="00132450" w:rsidRPr="000F4245" w:rsidRDefault="003C0203" w:rsidP="00B76147">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41856" behindDoc="0" locked="0" layoutInCell="1" allowOverlap="1">
            <wp:simplePos x="0" y="0"/>
            <wp:positionH relativeFrom="column">
              <wp:posOffset>375285</wp:posOffset>
            </wp:positionH>
            <wp:positionV relativeFrom="paragraph">
              <wp:posOffset>67310</wp:posOffset>
            </wp:positionV>
            <wp:extent cx="1106170" cy="15544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6170" cy="155448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417FED" w:rsidRDefault="00132450" w:rsidP="00B76147">
      <w:pPr>
        <w:autoSpaceDE w:val="0"/>
        <w:autoSpaceDN w:val="0"/>
        <w:adjustRightInd w:val="0"/>
        <w:spacing w:line="360" w:lineRule="auto"/>
        <w:ind w:left="2835"/>
        <w:rPr>
          <w:rFonts w:cs="Arial"/>
          <w:b/>
          <w:bCs/>
          <w:color w:val="000000"/>
          <w:sz w:val="28"/>
          <w:szCs w:val="28"/>
          <w:lang w:eastAsia="en-GB"/>
        </w:rPr>
      </w:pPr>
      <w:r w:rsidRPr="00417FED">
        <w:rPr>
          <w:rFonts w:cs="Arial"/>
          <w:b/>
          <w:bCs/>
          <w:color w:val="000000"/>
          <w:sz w:val="28"/>
          <w:szCs w:val="28"/>
          <w:lang w:eastAsia="en-GB"/>
        </w:rPr>
        <w:t>Be kind to yourself</w:t>
      </w:r>
    </w:p>
    <w:p w:rsidR="00132450" w:rsidRPr="000F4245" w:rsidRDefault="00132450" w:rsidP="00B76147">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 xml:space="preserve">Compassion for others starts with being kind to yourself. When you can forgive yourself, it is easier to forgive others. </w:t>
      </w:r>
    </w:p>
    <w:p w:rsidR="00132450" w:rsidRPr="000F4245" w:rsidRDefault="00132450" w:rsidP="00B76147">
      <w:pPr>
        <w:autoSpaceDE w:val="0"/>
        <w:autoSpaceDN w:val="0"/>
        <w:adjustRightInd w:val="0"/>
        <w:spacing w:line="360" w:lineRule="auto"/>
        <w:ind w:left="2835"/>
        <w:rPr>
          <w:rFonts w:cs="Arial"/>
          <w:bCs/>
          <w:color w:val="000000"/>
          <w:sz w:val="28"/>
          <w:szCs w:val="28"/>
          <w:lang w:eastAsia="en-GB"/>
        </w:rPr>
      </w:pPr>
    </w:p>
    <w:p w:rsidR="00132450" w:rsidRPr="00417FED" w:rsidRDefault="003C0203" w:rsidP="00B76147">
      <w:pPr>
        <w:autoSpaceDE w:val="0"/>
        <w:autoSpaceDN w:val="0"/>
        <w:adjustRightInd w:val="0"/>
        <w:spacing w:line="360" w:lineRule="auto"/>
        <w:ind w:left="2835"/>
        <w:rPr>
          <w:rFonts w:cs="Arial"/>
          <w:b/>
          <w:bCs/>
          <w:color w:val="000000"/>
          <w:sz w:val="28"/>
          <w:szCs w:val="28"/>
          <w:lang w:eastAsia="en-GB"/>
        </w:rPr>
      </w:pPr>
      <w:r>
        <w:rPr>
          <w:noProof/>
          <w:lang w:eastAsia="en-GB"/>
        </w:rPr>
        <w:drawing>
          <wp:anchor distT="0" distB="0" distL="114300" distR="114300" simplePos="0" relativeHeight="251642880" behindDoc="0" locked="0" layoutInCell="1" allowOverlap="1">
            <wp:simplePos x="0" y="0"/>
            <wp:positionH relativeFrom="column">
              <wp:posOffset>-17780</wp:posOffset>
            </wp:positionH>
            <wp:positionV relativeFrom="paragraph">
              <wp:posOffset>156845</wp:posOffset>
            </wp:positionV>
            <wp:extent cx="1676400" cy="113792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137920"/>
                    </a:xfrm>
                    <a:prstGeom prst="rect">
                      <a:avLst/>
                    </a:prstGeom>
                    <a:noFill/>
                  </pic:spPr>
                </pic:pic>
              </a:graphicData>
            </a:graphic>
            <wp14:sizeRelH relativeFrom="page">
              <wp14:pctWidth>0</wp14:pctWidth>
            </wp14:sizeRelH>
            <wp14:sizeRelV relativeFrom="page">
              <wp14:pctHeight>0</wp14:pctHeight>
            </wp14:sizeRelV>
          </wp:anchor>
        </w:drawing>
      </w:r>
      <w:r w:rsidR="00132450" w:rsidRPr="00417FED">
        <w:rPr>
          <w:rFonts w:cs="Arial"/>
          <w:b/>
          <w:bCs/>
          <w:color w:val="000000"/>
          <w:sz w:val="28"/>
          <w:szCs w:val="28"/>
          <w:lang w:eastAsia="en-GB"/>
        </w:rPr>
        <w:t>Friends and family</w:t>
      </w:r>
    </w:p>
    <w:p w:rsidR="00132450" w:rsidRPr="000F4245" w:rsidRDefault="00132450" w:rsidP="00B76147">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Being with someone when they are hurting can make all the difference.  You learn to be aware and with the person who is suffering, without wanting to solve the problem.</w:t>
      </w:r>
    </w:p>
    <w:p w:rsidR="00132450" w:rsidRPr="000F4245" w:rsidRDefault="00132450" w:rsidP="00B76147">
      <w:pPr>
        <w:autoSpaceDE w:val="0"/>
        <w:autoSpaceDN w:val="0"/>
        <w:adjustRightInd w:val="0"/>
        <w:spacing w:line="360" w:lineRule="auto"/>
        <w:ind w:left="2835"/>
        <w:rPr>
          <w:rFonts w:cs="Arial"/>
          <w:bCs/>
          <w:color w:val="000000"/>
          <w:sz w:val="28"/>
          <w:szCs w:val="28"/>
          <w:lang w:eastAsia="en-GB"/>
        </w:rPr>
      </w:pPr>
    </w:p>
    <w:p w:rsidR="00132450" w:rsidRPr="00417FED" w:rsidRDefault="003C0203" w:rsidP="00B76147">
      <w:pPr>
        <w:autoSpaceDE w:val="0"/>
        <w:autoSpaceDN w:val="0"/>
        <w:adjustRightInd w:val="0"/>
        <w:spacing w:line="360" w:lineRule="auto"/>
        <w:ind w:left="2835"/>
        <w:rPr>
          <w:rFonts w:cs="Arial"/>
          <w:b/>
          <w:bCs/>
          <w:color w:val="000000"/>
          <w:sz w:val="28"/>
          <w:szCs w:val="28"/>
          <w:lang w:eastAsia="en-GB"/>
        </w:rPr>
      </w:pPr>
      <w:r>
        <w:rPr>
          <w:noProof/>
          <w:lang w:eastAsia="en-GB"/>
        </w:rPr>
        <w:drawing>
          <wp:anchor distT="0" distB="0" distL="114300" distR="114300" simplePos="0" relativeHeight="251643904" behindDoc="0" locked="0" layoutInCell="1" allowOverlap="1">
            <wp:simplePos x="0" y="0"/>
            <wp:positionH relativeFrom="column">
              <wp:posOffset>-21590</wp:posOffset>
            </wp:positionH>
            <wp:positionV relativeFrom="paragraph">
              <wp:posOffset>105410</wp:posOffset>
            </wp:positionV>
            <wp:extent cx="1703705" cy="12973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3705" cy="1297305"/>
                    </a:xfrm>
                    <a:prstGeom prst="rect">
                      <a:avLst/>
                    </a:prstGeom>
                    <a:noFill/>
                  </pic:spPr>
                </pic:pic>
              </a:graphicData>
            </a:graphic>
            <wp14:sizeRelH relativeFrom="page">
              <wp14:pctWidth>0</wp14:pctWidth>
            </wp14:sizeRelH>
            <wp14:sizeRelV relativeFrom="page">
              <wp14:pctHeight>0</wp14:pctHeight>
            </wp14:sizeRelV>
          </wp:anchor>
        </w:drawing>
      </w:r>
      <w:r w:rsidR="00132450" w:rsidRPr="00417FED">
        <w:rPr>
          <w:rFonts w:cs="Arial"/>
          <w:b/>
          <w:bCs/>
          <w:color w:val="000000"/>
          <w:sz w:val="28"/>
          <w:szCs w:val="28"/>
          <w:lang w:eastAsia="en-GB"/>
        </w:rPr>
        <w:t>Empathy to strangers</w:t>
      </w:r>
    </w:p>
    <w:p w:rsidR="00132450" w:rsidRPr="000F4245" w:rsidRDefault="00132450" w:rsidP="00B76147">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Compassion is easiest to feel when you have something in common with someone else. Learning to understand what we have in common brings us closer together.</w:t>
      </w:r>
    </w:p>
    <w:p w:rsidR="00132450" w:rsidRPr="000F4245" w:rsidRDefault="00132450" w:rsidP="00B76147">
      <w:pPr>
        <w:autoSpaceDE w:val="0"/>
        <w:autoSpaceDN w:val="0"/>
        <w:adjustRightInd w:val="0"/>
        <w:spacing w:line="360" w:lineRule="auto"/>
        <w:rPr>
          <w:rFonts w:cs="Arial"/>
          <w:bCs/>
          <w:color w:val="000000"/>
          <w:sz w:val="36"/>
          <w:szCs w:val="36"/>
          <w:lang w:eastAsia="en-GB"/>
        </w:rPr>
      </w:pPr>
    </w:p>
    <w:p w:rsidR="00132450" w:rsidRPr="000F4245" w:rsidRDefault="00132450" w:rsidP="00B76147">
      <w:pPr>
        <w:autoSpaceDE w:val="0"/>
        <w:autoSpaceDN w:val="0"/>
        <w:adjustRightInd w:val="0"/>
        <w:spacing w:line="360" w:lineRule="auto"/>
        <w:rPr>
          <w:rFonts w:cs="Arial"/>
          <w:bCs/>
          <w:color w:val="000000"/>
          <w:sz w:val="36"/>
          <w:szCs w:val="36"/>
          <w:lang w:eastAsia="en-GB"/>
        </w:rPr>
      </w:pPr>
    </w:p>
    <w:p w:rsidR="00132450" w:rsidRPr="000F4245" w:rsidRDefault="00132450" w:rsidP="00B76147">
      <w:pPr>
        <w:autoSpaceDE w:val="0"/>
        <w:autoSpaceDN w:val="0"/>
        <w:adjustRightInd w:val="0"/>
        <w:spacing w:line="360" w:lineRule="auto"/>
        <w:rPr>
          <w:rFonts w:cs="Arial"/>
          <w:bCs/>
          <w:color w:val="000000"/>
          <w:sz w:val="36"/>
          <w:szCs w:val="36"/>
          <w:lang w:eastAsia="en-GB"/>
        </w:rPr>
      </w:pPr>
    </w:p>
    <w:p w:rsidR="00132450" w:rsidRPr="00417FED" w:rsidRDefault="00132450" w:rsidP="00B76147">
      <w:pPr>
        <w:autoSpaceDE w:val="0"/>
        <w:autoSpaceDN w:val="0"/>
        <w:adjustRightInd w:val="0"/>
        <w:spacing w:line="360" w:lineRule="auto"/>
        <w:rPr>
          <w:rFonts w:cs="Arial"/>
          <w:b/>
          <w:bCs/>
          <w:color w:val="000000"/>
          <w:sz w:val="36"/>
          <w:szCs w:val="36"/>
          <w:lang w:eastAsia="en-GB"/>
        </w:rPr>
      </w:pPr>
      <w:r w:rsidRPr="00417FED">
        <w:rPr>
          <w:rFonts w:cs="Arial"/>
          <w:b/>
          <w:bCs/>
          <w:color w:val="000000"/>
          <w:sz w:val="36"/>
          <w:szCs w:val="36"/>
          <w:lang w:eastAsia="en-GB"/>
        </w:rPr>
        <w:t>Setting healthy limits</w:t>
      </w:r>
      <w:r w:rsidR="003C0203">
        <w:rPr>
          <w:noProof/>
          <w:lang w:eastAsia="en-GB"/>
        </w:rPr>
        <w:drawing>
          <wp:anchor distT="0" distB="0" distL="114300" distR="114300" simplePos="0" relativeHeight="251644928" behindDoc="0" locked="0" layoutInCell="1" allowOverlap="1">
            <wp:simplePos x="0" y="0"/>
            <wp:positionH relativeFrom="column">
              <wp:posOffset>300355</wp:posOffset>
            </wp:positionH>
            <wp:positionV relativeFrom="paragraph">
              <wp:posOffset>304800</wp:posOffset>
            </wp:positionV>
            <wp:extent cx="1106170" cy="15544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6170" cy="155448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417FED" w:rsidRDefault="00132450" w:rsidP="00A54E4C">
      <w:pPr>
        <w:autoSpaceDE w:val="0"/>
        <w:autoSpaceDN w:val="0"/>
        <w:adjustRightInd w:val="0"/>
        <w:ind w:left="2835"/>
        <w:rPr>
          <w:rFonts w:cs="Arial"/>
          <w:b/>
          <w:bCs/>
          <w:color w:val="000000"/>
          <w:sz w:val="28"/>
          <w:szCs w:val="28"/>
          <w:lang w:eastAsia="en-GB"/>
        </w:rPr>
      </w:pPr>
      <w:r w:rsidRPr="00417FED">
        <w:rPr>
          <w:rFonts w:cs="Arial"/>
          <w:b/>
          <w:bCs/>
          <w:color w:val="000000"/>
          <w:sz w:val="28"/>
          <w:szCs w:val="28"/>
          <w:lang w:eastAsia="en-GB"/>
        </w:rPr>
        <w:t>It is okay:</w:t>
      </w:r>
    </w:p>
    <w:p w:rsidR="00132450" w:rsidRPr="00417FED" w:rsidRDefault="00132450" w:rsidP="00A54E4C">
      <w:pPr>
        <w:autoSpaceDE w:val="0"/>
        <w:autoSpaceDN w:val="0"/>
        <w:adjustRightInd w:val="0"/>
        <w:ind w:left="2835"/>
        <w:rPr>
          <w:rFonts w:cs="Arial"/>
          <w:b/>
          <w:bCs/>
          <w:color w:val="000000"/>
          <w:sz w:val="28"/>
          <w:szCs w:val="28"/>
          <w:lang w:eastAsia="en-GB"/>
        </w:rPr>
      </w:pPr>
    </w:p>
    <w:p w:rsidR="00132450" w:rsidRPr="00417FED" w:rsidRDefault="00132450" w:rsidP="00A54E4C">
      <w:pPr>
        <w:autoSpaceDE w:val="0"/>
        <w:autoSpaceDN w:val="0"/>
        <w:adjustRightInd w:val="0"/>
        <w:ind w:left="2835"/>
        <w:rPr>
          <w:rFonts w:cs="Arial"/>
          <w:b/>
          <w:bCs/>
          <w:color w:val="000000"/>
          <w:sz w:val="28"/>
          <w:szCs w:val="28"/>
          <w:lang w:eastAsia="en-GB"/>
        </w:rPr>
      </w:pPr>
      <w:r w:rsidRPr="00417FED">
        <w:rPr>
          <w:rFonts w:cs="Arial"/>
          <w:b/>
          <w:bCs/>
          <w:color w:val="000000"/>
          <w:sz w:val="28"/>
          <w:szCs w:val="28"/>
          <w:lang w:eastAsia="en-GB"/>
        </w:rPr>
        <w:t>...to make mistakes</w:t>
      </w:r>
    </w:p>
    <w:p w:rsidR="00132450" w:rsidRPr="00417FED" w:rsidRDefault="00132450" w:rsidP="00A54E4C">
      <w:pPr>
        <w:autoSpaceDE w:val="0"/>
        <w:autoSpaceDN w:val="0"/>
        <w:adjustRightInd w:val="0"/>
        <w:ind w:left="2835"/>
        <w:rPr>
          <w:rFonts w:cs="Arial"/>
          <w:b/>
          <w:bCs/>
          <w:color w:val="000000"/>
          <w:sz w:val="28"/>
          <w:szCs w:val="28"/>
          <w:lang w:eastAsia="en-GB"/>
        </w:rPr>
      </w:pPr>
      <w:r w:rsidRPr="00417FED">
        <w:rPr>
          <w:rFonts w:cs="Arial"/>
          <w:b/>
          <w:bCs/>
          <w:color w:val="000000"/>
          <w:sz w:val="28"/>
          <w:szCs w:val="28"/>
          <w:lang w:eastAsia="en-GB"/>
        </w:rPr>
        <w:t>...to have bad days</w:t>
      </w:r>
    </w:p>
    <w:p w:rsidR="00132450" w:rsidRPr="00417FED" w:rsidRDefault="00132450" w:rsidP="00A54E4C">
      <w:pPr>
        <w:autoSpaceDE w:val="0"/>
        <w:autoSpaceDN w:val="0"/>
        <w:adjustRightInd w:val="0"/>
        <w:ind w:left="2835"/>
        <w:rPr>
          <w:rFonts w:cs="Arial"/>
          <w:b/>
          <w:bCs/>
          <w:color w:val="000000"/>
          <w:sz w:val="28"/>
          <w:szCs w:val="28"/>
          <w:lang w:eastAsia="en-GB"/>
        </w:rPr>
      </w:pPr>
      <w:r w:rsidRPr="00417FED">
        <w:rPr>
          <w:rFonts w:cs="Arial"/>
          <w:b/>
          <w:bCs/>
          <w:color w:val="000000"/>
          <w:sz w:val="28"/>
          <w:szCs w:val="28"/>
          <w:lang w:eastAsia="en-GB"/>
        </w:rPr>
        <w:t>...to be less than perfect</w:t>
      </w:r>
    </w:p>
    <w:p w:rsidR="00132450" w:rsidRPr="00417FED" w:rsidRDefault="00132450" w:rsidP="00A54E4C">
      <w:pPr>
        <w:autoSpaceDE w:val="0"/>
        <w:autoSpaceDN w:val="0"/>
        <w:adjustRightInd w:val="0"/>
        <w:ind w:left="2835"/>
        <w:rPr>
          <w:rFonts w:cs="Arial"/>
          <w:b/>
          <w:bCs/>
          <w:color w:val="000000"/>
          <w:sz w:val="28"/>
          <w:szCs w:val="28"/>
          <w:lang w:eastAsia="en-GB"/>
        </w:rPr>
      </w:pPr>
      <w:r w:rsidRPr="00417FED">
        <w:rPr>
          <w:rFonts w:cs="Arial"/>
          <w:b/>
          <w:bCs/>
          <w:color w:val="000000"/>
          <w:sz w:val="28"/>
          <w:szCs w:val="28"/>
          <w:lang w:eastAsia="en-GB"/>
        </w:rPr>
        <w:t>...to do what is best for you</w:t>
      </w:r>
    </w:p>
    <w:p w:rsidR="00132450" w:rsidRPr="00417FED" w:rsidRDefault="00132450" w:rsidP="00A54E4C">
      <w:pPr>
        <w:autoSpaceDE w:val="0"/>
        <w:autoSpaceDN w:val="0"/>
        <w:adjustRightInd w:val="0"/>
        <w:spacing w:line="360" w:lineRule="auto"/>
        <w:ind w:left="2835"/>
        <w:rPr>
          <w:rFonts w:cs="Arial"/>
          <w:b/>
          <w:bCs/>
          <w:color w:val="000000"/>
          <w:sz w:val="28"/>
          <w:szCs w:val="28"/>
          <w:lang w:eastAsia="en-GB"/>
        </w:rPr>
      </w:pPr>
      <w:r w:rsidRPr="00417FED">
        <w:rPr>
          <w:rFonts w:cs="Arial"/>
          <w:b/>
          <w:bCs/>
          <w:color w:val="000000"/>
          <w:sz w:val="28"/>
          <w:szCs w:val="28"/>
          <w:lang w:eastAsia="en-GB"/>
        </w:rPr>
        <w:t>...to be yourself</w:t>
      </w:r>
    </w:p>
    <w:p w:rsidR="00132450" w:rsidRPr="000F4245" w:rsidRDefault="003C0203" w:rsidP="00A54E4C">
      <w:pPr>
        <w:autoSpaceDE w:val="0"/>
        <w:autoSpaceDN w:val="0"/>
        <w:adjustRightInd w:val="0"/>
        <w:spacing w:line="360" w:lineRule="auto"/>
        <w:ind w:left="2835"/>
        <w:rPr>
          <w:rFonts w:cs="Arial"/>
          <w:bCs/>
          <w:color w:val="000000"/>
          <w:sz w:val="32"/>
          <w:szCs w:val="32"/>
          <w:lang w:eastAsia="en-GB"/>
        </w:rPr>
      </w:pPr>
      <w:r>
        <w:rPr>
          <w:noProof/>
          <w:lang w:eastAsia="en-GB"/>
        </w:rPr>
        <w:drawing>
          <wp:anchor distT="0" distB="0" distL="114300" distR="114300" simplePos="0" relativeHeight="251645952" behindDoc="0" locked="0" layoutInCell="1" allowOverlap="1">
            <wp:simplePos x="0" y="0"/>
            <wp:positionH relativeFrom="column">
              <wp:posOffset>262890</wp:posOffset>
            </wp:positionH>
            <wp:positionV relativeFrom="paragraph">
              <wp:posOffset>264795</wp:posOffset>
            </wp:positionV>
            <wp:extent cx="1315720" cy="154178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5720" cy="154178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It can sometimes be hard to say no or that you do not agree.</w:t>
      </w: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 xml:space="preserve">Knowing if the things we do will make us feel stressed, hurt or angry is not always easy. </w:t>
      </w:r>
    </w:p>
    <w:p w:rsidR="00132450" w:rsidRPr="000F4245" w:rsidRDefault="003C0203" w:rsidP="00A54E4C">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46976" behindDoc="0" locked="0" layoutInCell="1" allowOverlap="1">
            <wp:simplePos x="0" y="0"/>
            <wp:positionH relativeFrom="column">
              <wp:posOffset>190500</wp:posOffset>
            </wp:positionH>
            <wp:positionV relativeFrom="paragraph">
              <wp:posOffset>90805</wp:posOffset>
            </wp:positionV>
            <wp:extent cx="1428115" cy="143510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115" cy="143510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 xml:space="preserve">To be compassionate we need to set healthy limits to protect and care for ourselves. </w:t>
      </w: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You do not always have to explain the limit to the other person. Setting the limit is the important part.</w:t>
      </w: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p>
    <w:p w:rsidR="00132450" w:rsidRPr="00417FED" w:rsidRDefault="00132450" w:rsidP="00A54E4C">
      <w:pPr>
        <w:autoSpaceDE w:val="0"/>
        <w:autoSpaceDN w:val="0"/>
        <w:adjustRightInd w:val="0"/>
        <w:spacing w:line="360" w:lineRule="auto"/>
        <w:rPr>
          <w:rFonts w:cs="Arial"/>
          <w:b/>
          <w:bCs/>
          <w:color w:val="000000"/>
          <w:sz w:val="36"/>
          <w:szCs w:val="36"/>
          <w:lang w:eastAsia="en-GB"/>
        </w:rPr>
      </w:pPr>
      <w:r w:rsidRPr="00417FED">
        <w:rPr>
          <w:rFonts w:cs="Arial"/>
          <w:b/>
          <w:bCs/>
          <w:color w:val="000000"/>
          <w:sz w:val="36"/>
          <w:szCs w:val="36"/>
          <w:lang w:eastAsia="en-GB"/>
        </w:rPr>
        <w:t>7 Top Tips</w:t>
      </w:r>
    </w:p>
    <w:p w:rsidR="00132450" w:rsidRPr="000F4245" w:rsidRDefault="003C0203" w:rsidP="00A54E4C">
      <w:pPr>
        <w:autoSpaceDE w:val="0"/>
        <w:autoSpaceDN w:val="0"/>
        <w:adjustRightInd w:val="0"/>
        <w:spacing w:line="360" w:lineRule="auto"/>
        <w:ind w:left="2835"/>
        <w:rPr>
          <w:rFonts w:cs="Arial"/>
          <w:bCs/>
          <w:color w:val="FFFFFF"/>
          <w:sz w:val="28"/>
          <w:szCs w:val="28"/>
          <w:lang w:eastAsia="en-GB"/>
        </w:rPr>
      </w:pPr>
      <w:r>
        <w:rPr>
          <w:noProof/>
          <w:lang w:eastAsia="en-GB"/>
        </w:rPr>
        <w:drawing>
          <wp:anchor distT="0" distB="0" distL="114300" distR="114300" simplePos="0" relativeHeight="251648000" behindDoc="0" locked="0" layoutInCell="1" allowOverlap="1">
            <wp:simplePos x="0" y="0"/>
            <wp:positionH relativeFrom="column">
              <wp:posOffset>191770</wp:posOffset>
            </wp:positionH>
            <wp:positionV relativeFrom="paragraph">
              <wp:posOffset>53975</wp:posOffset>
            </wp:positionV>
            <wp:extent cx="1261110" cy="13392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1110" cy="1339215"/>
                    </a:xfrm>
                    <a:prstGeom prst="rect">
                      <a:avLst/>
                    </a:prstGeom>
                    <a:noFill/>
                  </pic:spPr>
                </pic:pic>
              </a:graphicData>
            </a:graphic>
            <wp14:sizeRelH relativeFrom="page">
              <wp14:pctWidth>0</wp14:pctWidth>
            </wp14:sizeRelH>
            <wp14:sizeRelV relativeFrom="page">
              <wp14:pctHeight>0</wp14:pctHeight>
            </wp14:sizeRelV>
          </wp:anchor>
        </w:drawing>
      </w:r>
      <w:r w:rsidR="00132450" w:rsidRPr="000F4245">
        <w:rPr>
          <w:rFonts w:cs="Arial"/>
          <w:bCs/>
          <w:color w:val="FFFFFF"/>
          <w:sz w:val="28"/>
          <w:szCs w:val="28"/>
          <w:lang w:eastAsia="en-GB"/>
        </w:rPr>
        <w:t>Compassion</w:t>
      </w: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r w:rsidRPr="00417FED">
        <w:rPr>
          <w:rFonts w:cs="Arial"/>
          <w:b/>
          <w:bCs/>
          <w:color w:val="000000"/>
          <w:sz w:val="28"/>
          <w:szCs w:val="28"/>
          <w:lang w:eastAsia="en-GB"/>
        </w:rPr>
        <w:t>1. Learn what is important to you.</w:t>
      </w:r>
      <w:r w:rsidRPr="000F4245">
        <w:rPr>
          <w:rFonts w:cs="Arial"/>
          <w:bCs/>
          <w:color w:val="000000"/>
          <w:sz w:val="28"/>
          <w:szCs w:val="28"/>
          <w:lang w:eastAsia="en-GB"/>
        </w:rPr>
        <w:t xml:space="preserve"> This will help you make decisions that give you the experiences you want.</w:t>
      </w:r>
    </w:p>
    <w:p w:rsidR="00132450" w:rsidRDefault="00132450" w:rsidP="00A54E4C">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A54E4C">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49024" behindDoc="0" locked="0" layoutInCell="1" allowOverlap="1">
            <wp:simplePos x="0" y="0"/>
            <wp:positionH relativeFrom="column">
              <wp:posOffset>140970</wp:posOffset>
            </wp:positionH>
            <wp:positionV relativeFrom="paragraph">
              <wp:posOffset>35560</wp:posOffset>
            </wp:positionV>
            <wp:extent cx="1212215" cy="1360805"/>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2215" cy="136080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r w:rsidRPr="00417FED">
        <w:rPr>
          <w:rFonts w:cs="Arial"/>
          <w:b/>
          <w:bCs/>
          <w:color w:val="000000"/>
          <w:sz w:val="28"/>
          <w:szCs w:val="28"/>
          <w:lang w:eastAsia="en-GB"/>
        </w:rPr>
        <w:t>2. Take responsibility for yourself.</w:t>
      </w:r>
      <w:r w:rsidRPr="000F4245">
        <w:rPr>
          <w:rFonts w:cs="Arial"/>
          <w:bCs/>
          <w:color w:val="000000"/>
          <w:sz w:val="28"/>
          <w:szCs w:val="28"/>
          <w:lang w:eastAsia="en-GB"/>
        </w:rPr>
        <w:t xml:space="preserve"> Know what needs to be done for yourself. Remember that whatever you say goes.</w:t>
      </w:r>
    </w:p>
    <w:p w:rsidR="00132450" w:rsidRDefault="00132450" w:rsidP="00A54E4C">
      <w:pPr>
        <w:autoSpaceDE w:val="0"/>
        <w:autoSpaceDN w:val="0"/>
        <w:adjustRightInd w:val="0"/>
        <w:spacing w:line="360" w:lineRule="auto"/>
        <w:ind w:left="2835"/>
        <w:rPr>
          <w:rFonts w:cs="Arial"/>
          <w:b/>
          <w:bCs/>
          <w:color w:val="000000"/>
          <w:sz w:val="28"/>
          <w:szCs w:val="28"/>
          <w:lang w:eastAsia="en-GB"/>
        </w:rPr>
      </w:pPr>
    </w:p>
    <w:p w:rsidR="00132450" w:rsidRPr="000F4245" w:rsidRDefault="003C0203" w:rsidP="00A54E4C">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50048" behindDoc="0" locked="0" layoutInCell="1" allowOverlap="1">
            <wp:simplePos x="0" y="0"/>
            <wp:positionH relativeFrom="column">
              <wp:posOffset>-92710</wp:posOffset>
            </wp:positionH>
            <wp:positionV relativeFrom="paragraph">
              <wp:posOffset>-172085</wp:posOffset>
            </wp:positionV>
            <wp:extent cx="1712595" cy="1141730"/>
            <wp:effectExtent l="0" t="0" r="1905"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2595" cy="1141730"/>
                    </a:xfrm>
                    <a:prstGeom prst="rect">
                      <a:avLst/>
                    </a:prstGeom>
                    <a:noFill/>
                  </pic:spPr>
                </pic:pic>
              </a:graphicData>
            </a:graphic>
            <wp14:sizeRelH relativeFrom="page">
              <wp14:pctWidth>0</wp14:pctWidth>
            </wp14:sizeRelH>
            <wp14:sizeRelV relativeFrom="page">
              <wp14:pctHeight>0</wp14:pctHeight>
            </wp14:sizeRelV>
          </wp:anchor>
        </w:drawing>
      </w:r>
      <w:r w:rsidR="00132450" w:rsidRPr="00417FED">
        <w:rPr>
          <w:rFonts w:cs="Arial"/>
          <w:b/>
          <w:bCs/>
          <w:color w:val="000000"/>
          <w:sz w:val="28"/>
          <w:szCs w:val="28"/>
          <w:lang w:eastAsia="en-GB"/>
        </w:rPr>
        <w:t xml:space="preserve">3. Develop a healthy self-respect. </w:t>
      </w:r>
      <w:r w:rsidR="00132450" w:rsidRPr="000F4245">
        <w:rPr>
          <w:rFonts w:cs="Arial"/>
          <w:bCs/>
          <w:color w:val="000000"/>
          <w:sz w:val="28"/>
          <w:szCs w:val="28"/>
          <w:lang w:eastAsia="en-GB"/>
        </w:rPr>
        <w:t>Only you can decide who you are. Expect others to respect you.</w:t>
      </w:r>
    </w:p>
    <w:p w:rsidR="00132450" w:rsidRDefault="00132450" w:rsidP="00A54E4C">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A54E4C">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51072" behindDoc="0" locked="0" layoutInCell="1" allowOverlap="1">
            <wp:simplePos x="0" y="0"/>
            <wp:positionH relativeFrom="column">
              <wp:posOffset>163830</wp:posOffset>
            </wp:positionH>
            <wp:positionV relativeFrom="paragraph">
              <wp:posOffset>31115</wp:posOffset>
            </wp:positionV>
            <wp:extent cx="1428115" cy="14351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115" cy="143510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r w:rsidRPr="00417FED">
        <w:rPr>
          <w:rFonts w:cs="Arial"/>
          <w:b/>
          <w:bCs/>
          <w:color w:val="000000"/>
          <w:sz w:val="28"/>
          <w:szCs w:val="28"/>
          <w:lang w:eastAsia="en-GB"/>
        </w:rPr>
        <w:t>4. Pay attention to warning signs.</w:t>
      </w:r>
      <w:r w:rsidRPr="000F4245">
        <w:rPr>
          <w:rFonts w:cs="Arial"/>
          <w:bCs/>
          <w:color w:val="000000"/>
          <w:sz w:val="28"/>
          <w:szCs w:val="28"/>
          <w:lang w:eastAsia="en-GB"/>
        </w:rPr>
        <w:t xml:space="preserve"> Keep away from anyone who is invading your space for their own reasons.</w:t>
      </w:r>
    </w:p>
    <w:p w:rsidR="00132450" w:rsidRDefault="00132450" w:rsidP="00A54E4C">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A54E4C">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52096" behindDoc="0" locked="0" layoutInCell="1" allowOverlap="1">
            <wp:simplePos x="0" y="0"/>
            <wp:positionH relativeFrom="column">
              <wp:posOffset>83820</wp:posOffset>
            </wp:positionH>
            <wp:positionV relativeFrom="paragraph">
              <wp:posOffset>163830</wp:posOffset>
            </wp:positionV>
            <wp:extent cx="1573530" cy="1161415"/>
            <wp:effectExtent l="0" t="0" r="762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3530" cy="116141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r w:rsidRPr="00417FED">
        <w:rPr>
          <w:rFonts w:cs="Arial"/>
          <w:b/>
          <w:bCs/>
          <w:color w:val="000000"/>
          <w:sz w:val="28"/>
          <w:szCs w:val="28"/>
          <w:lang w:eastAsia="en-GB"/>
        </w:rPr>
        <w:t>5. Do not try to fix people.</w:t>
      </w:r>
      <w:r w:rsidRPr="000F4245">
        <w:rPr>
          <w:rFonts w:cs="Arial"/>
          <w:bCs/>
          <w:color w:val="000000"/>
          <w:sz w:val="28"/>
          <w:szCs w:val="28"/>
          <w:lang w:eastAsia="en-GB"/>
        </w:rPr>
        <w:t xml:space="preserve"> Fixing others is selfish. It  can be a way to get attention or feel better about yourself.</w:t>
      </w:r>
    </w:p>
    <w:p w:rsidR="00132450" w:rsidRDefault="00132450" w:rsidP="00A54E4C">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A54E4C">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53120" behindDoc="0" locked="0" layoutInCell="1" allowOverlap="1">
            <wp:simplePos x="0" y="0"/>
            <wp:positionH relativeFrom="column">
              <wp:posOffset>-39370</wp:posOffset>
            </wp:positionH>
            <wp:positionV relativeFrom="paragraph">
              <wp:posOffset>99695</wp:posOffset>
            </wp:positionV>
            <wp:extent cx="1731010" cy="1000760"/>
            <wp:effectExtent l="0" t="0" r="254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1010" cy="100076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r w:rsidRPr="00417FED">
        <w:rPr>
          <w:rFonts w:cs="Arial"/>
          <w:b/>
          <w:bCs/>
          <w:color w:val="000000"/>
          <w:sz w:val="28"/>
          <w:szCs w:val="28"/>
          <w:lang w:eastAsia="en-GB"/>
        </w:rPr>
        <w:t>6. You are in charge.</w:t>
      </w:r>
      <w:r w:rsidRPr="000F4245">
        <w:rPr>
          <w:rFonts w:cs="Arial"/>
          <w:bCs/>
          <w:color w:val="000000"/>
          <w:sz w:val="28"/>
          <w:szCs w:val="28"/>
          <w:lang w:eastAsia="en-GB"/>
        </w:rPr>
        <w:t xml:space="preserve"> You can change your mind and walk away at any time. </w:t>
      </w:r>
    </w:p>
    <w:p w:rsidR="00132450" w:rsidRDefault="00132450" w:rsidP="00A54E4C">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A54E4C">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54144" behindDoc="0" locked="0" layoutInCell="1" allowOverlap="1">
            <wp:simplePos x="0" y="0"/>
            <wp:positionH relativeFrom="column">
              <wp:posOffset>-13335</wp:posOffset>
            </wp:positionH>
            <wp:positionV relativeFrom="paragraph">
              <wp:posOffset>2540</wp:posOffset>
            </wp:positionV>
            <wp:extent cx="1651635" cy="1453515"/>
            <wp:effectExtent l="0" t="0" r="571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1635" cy="145351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r w:rsidRPr="00417FED">
        <w:rPr>
          <w:rFonts w:cs="Arial"/>
          <w:b/>
          <w:bCs/>
          <w:color w:val="000000"/>
          <w:sz w:val="28"/>
          <w:szCs w:val="28"/>
          <w:lang w:eastAsia="en-GB"/>
        </w:rPr>
        <w:t>7. Separate yourself from others.</w:t>
      </w:r>
      <w:r w:rsidRPr="000F4245">
        <w:rPr>
          <w:rFonts w:cs="Arial"/>
          <w:bCs/>
          <w:color w:val="000000"/>
          <w:sz w:val="28"/>
          <w:szCs w:val="28"/>
          <w:lang w:eastAsia="en-GB"/>
        </w:rPr>
        <w:t xml:space="preserve"> Understand that your limits are different to others. Respect other people’s limits without changing your own. </w:t>
      </w:r>
    </w:p>
    <w:p w:rsidR="00132450" w:rsidRDefault="00132450" w:rsidP="00A54E4C">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A54E4C">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55168" behindDoc="0" locked="0" layoutInCell="1" allowOverlap="1">
            <wp:simplePos x="0" y="0"/>
            <wp:positionH relativeFrom="column">
              <wp:posOffset>-41275</wp:posOffset>
            </wp:positionH>
            <wp:positionV relativeFrom="paragraph">
              <wp:posOffset>34290</wp:posOffset>
            </wp:positionV>
            <wp:extent cx="1708150" cy="1015365"/>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8150" cy="101536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417FED" w:rsidRDefault="00132450" w:rsidP="00A54E4C">
      <w:pPr>
        <w:autoSpaceDE w:val="0"/>
        <w:autoSpaceDN w:val="0"/>
        <w:adjustRightInd w:val="0"/>
        <w:spacing w:line="360" w:lineRule="auto"/>
        <w:ind w:left="2835"/>
        <w:rPr>
          <w:rFonts w:cs="Arial"/>
          <w:b/>
          <w:bCs/>
          <w:color w:val="000000"/>
          <w:sz w:val="28"/>
          <w:szCs w:val="28"/>
          <w:lang w:eastAsia="en-GB"/>
        </w:rPr>
      </w:pPr>
      <w:r w:rsidRPr="00417FED">
        <w:rPr>
          <w:rFonts w:cs="Arial"/>
          <w:b/>
          <w:bCs/>
          <w:color w:val="000000"/>
          <w:sz w:val="28"/>
          <w:szCs w:val="28"/>
          <w:lang w:eastAsia="en-GB"/>
        </w:rPr>
        <w:t>You can be a good person with a kind heart</w:t>
      </w:r>
    </w:p>
    <w:p w:rsidR="00132450" w:rsidRPr="00417FED" w:rsidRDefault="00132450" w:rsidP="00A54E4C">
      <w:pPr>
        <w:autoSpaceDE w:val="0"/>
        <w:autoSpaceDN w:val="0"/>
        <w:adjustRightInd w:val="0"/>
        <w:spacing w:line="360" w:lineRule="auto"/>
        <w:ind w:left="2835"/>
        <w:rPr>
          <w:rFonts w:cs="Arial"/>
          <w:b/>
          <w:bCs/>
          <w:color w:val="000000"/>
          <w:sz w:val="28"/>
          <w:szCs w:val="28"/>
          <w:lang w:eastAsia="en-GB"/>
        </w:rPr>
      </w:pPr>
      <w:r w:rsidRPr="00417FED">
        <w:rPr>
          <w:rFonts w:cs="Arial"/>
          <w:b/>
          <w:bCs/>
          <w:color w:val="000000"/>
          <w:sz w:val="28"/>
          <w:szCs w:val="28"/>
          <w:lang w:eastAsia="en-GB"/>
        </w:rPr>
        <w:t>and still say no.</w:t>
      </w: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A54E4C">
      <w:pPr>
        <w:autoSpaceDE w:val="0"/>
        <w:autoSpaceDN w:val="0"/>
        <w:adjustRightInd w:val="0"/>
        <w:spacing w:line="360" w:lineRule="auto"/>
        <w:ind w:left="2835"/>
        <w:rPr>
          <w:rFonts w:cs="Arial"/>
          <w:bCs/>
          <w:color w:val="000000"/>
          <w:sz w:val="28"/>
          <w:szCs w:val="28"/>
          <w:lang w:eastAsia="en-GB"/>
        </w:rPr>
      </w:pPr>
    </w:p>
    <w:p w:rsidR="00132450" w:rsidRPr="00417FED" w:rsidRDefault="003C0203" w:rsidP="00751742">
      <w:pPr>
        <w:autoSpaceDE w:val="0"/>
        <w:autoSpaceDN w:val="0"/>
        <w:adjustRightInd w:val="0"/>
        <w:spacing w:line="360" w:lineRule="auto"/>
        <w:rPr>
          <w:rFonts w:cs="Arial"/>
          <w:b/>
          <w:bCs/>
          <w:color w:val="000000"/>
          <w:sz w:val="44"/>
          <w:szCs w:val="44"/>
          <w:lang w:eastAsia="en-GB"/>
        </w:rPr>
      </w:pPr>
      <w:r>
        <w:rPr>
          <w:noProof/>
          <w:lang w:eastAsia="en-GB"/>
        </w:rPr>
        <w:drawing>
          <wp:anchor distT="0" distB="0" distL="114300" distR="114300" simplePos="0" relativeHeight="251656192" behindDoc="0" locked="0" layoutInCell="1" allowOverlap="1">
            <wp:simplePos x="0" y="0"/>
            <wp:positionH relativeFrom="column">
              <wp:posOffset>-245745</wp:posOffset>
            </wp:positionH>
            <wp:positionV relativeFrom="paragraph">
              <wp:posOffset>815975</wp:posOffset>
            </wp:positionV>
            <wp:extent cx="1922780" cy="143510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780" cy="1435100"/>
                    </a:xfrm>
                    <a:prstGeom prst="rect">
                      <a:avLst/>
                    </a:prstGeom>
                    <a:noFill/>
                  </pic:spPr>
                </pic:pic>
              </a:graphicData>
            </a:graphic>
            <wp14:sizeRelH relativeFrom="page">
              <wp14:pctWidth>0</wp14:pctWidth>
            </wp14:sizeRelH>
            <wp14:sizeRelV relativeFrom="page">
              <wp14:pctHeight>0</wp14:pctHeight>
            </wp14:sizeRelV>
          </wp:anchor>
        </w:drawing>
      </w:r>
      <w:r w:rsidR="00132450" w:rsidRPr="00417FED">
        <w:rPr>
          <w:rFonts w:cs="Arial"/>
          <w:b/>
          <w:bCs/>
          <w:color w:val="000000"/>
          <w:sz w:val="44"/>
          <w:szCs w:val="44"/>
          <w:lang w:eastAsia="en-GB"/>
        </w:rPr>
        <w:t>Appreciation</w:t>
      </w:r>
    </w:p>
    <w:p w:rsidR="00132450" w:rsidRPr="000F4245" w:rsidRDefault="00132450" w:rsidP="00751742">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751742">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 xml:space="preserve">We have found that giving thanks can make you happier. When we feel grateful people have more positive emotions. They enjoy experiences, deal with hard times and keep healthy relationships. All of this makes them feel happier. </w:t>
      </w:r>
    </w:p>
    <w:p w:rsidR="00132450" w:rsidRPr="000F4245" w:rsidRDefault="00132450" w:rsidP="00751742">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751742">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We want to increase these feelings.</w:t>
      </w:r>
    </w:p>
    <w:p w:rsidR="00132450" w:rsidRPr="000F4245" w:rsidRDefault="00132450" w:rsidP="00751742">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751742">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57216" behindDoc="0" locked="0" layoutInCell="1" allowOverlap="1">
            <wp:simplePos x="0" y="0"/>
            <wp:positionH relativeFrom="column">
              <wp:posOffset>-176530</wp:posOffset>
            </wp:positionH>
            <wp:positionV relativeFrom="paragraph">
              <wp:posOffset>758825</wp:posOffset>
            </wp:positionV>
            <wp:extent cx="1840230" cy="998220"/>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0230" cy="99822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417FED" w:rsidRDefault="00132450" w:rsidP="00751742">
      <w:pPr>
        <w:autoSpaceDE w:val="0"/>
        <w:autoSpaceDN w:val="0"/>
        <w:adjustRightInd w:val="0"/>
        <w:spacing w:line="360" w:lineRule="auto"/>
        <w:rPr>
          <w:rFonts w:cs="Arial"/>
          <w:b/>
          <w:bCs/>
          <w:color w:val="000000"/>
          <w:sz w:val="32"/>
          <w:szCs w:val="32"/>
          <w:lang w:eastAsia="en-GB"/>
        </w:rPr>
      </w:pPr>
      <w:r w:rsidRPr="00417FED">
        <w:rPr>
          <w:rFonts w:cs="Arial"/>
          <w:b/>
          <w:bCs/>
          <w:color w:val="000000"/>
          <w:sz w:val="32"/>
          <w:szCs w:val="32"/>
          <w:lang w:eastAsia="en-GB"/>
        </w:rPr>
        <w:t>Encouraging appreciation</w:t>
      </w:r>
    </w:p>
    <w:p w:rsidR="00132450" w:rsidRPr="000F4245" w:rsidRDefault="00132450" w:rsidP="00751742">
      <w:pPr>
        <w:autoSpaceDE w:val="0"/>
        <w:autoSpaceDN w:val="0"/>
        <w:adjustRightInd w:val="0"/>
        <w:rPr>
          <w:rFonts w:cs="Arial"/>
          <w:bCs/>
          <w:color w:val="000000"/>
          <w:sz w:val="28"/>
          <w:szCs w:val="28"/>
          <w:lang w:eastAsia="en-GB"/>
        </w:rPr>
      </w:pPr>
    </w:p>
    <w:p w:rsidR="00132450" w:rsidRPr="00417FED" w:rsidRDefault="00132450" w:rsidP="00342168">
      <w:pPr>
        <w:autoSpaceDE w:val="0"/>
        <w:autoSpaceDN w:val="0"/>
        <w:adjustRightInd w:val="0"/>
        <w:spacing w:line="360" w:lineRule="auto"/>
        <w:ind w:left="2835"/>
        <w:rPr>
          <w:rFonts w:cs="Arial"/>
          <w:b/>
          <w:bCs/>
          <w:color w:val="000000"/>
          <w:sz w:val="28"/>
          <w:szCs w:val="28"/>
          <w:lang w:eastAsia="en-GB"/>
        </w:rPr>
      </w:pPr>
      <w:r w:rsidRPr="00417FED">
        <w:rPr>
          <w:rFonts w:cs="Arial"/>
          <w:b/>
          <w:bCs/>
          <w:color w:val="000000"/>
          <w:sz w:val="28"/>
          <w:szCs w:val="28"/>
          <w:lang w:eastAsia="en-GB"/>
        </w:rPr>
        <w:t>Enjoy the little things</w:t>
      </w:r>
    </w:p>
    <w:p w:rsidR="00132450" w:rsidRPr="000F4245" w:rsidRDefault="00132450" w:rsidP="00342168">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Getting into the habit of feeling grateful could be as simple as enjoying nice weather.</w:t>
      </w:r>
    </w:p>
    <w:p w:rsidR="00132450" w:rsidRPr="000F4245" w:rsidRDefault="00132450" w:rsidP="00342168">
      <w:pPr>
        <w:autoSpaceDE w:val="0"/>
        <w:autoSpaceDN w:val="0"/>
        <w:adjustRightInd w:val="0"/>
        <w:spacing w:line="360" w:lineRule="auto"/>
        <w:ind w:left="2835"/>
        <w:rPr>
          <w:rFonts w:cs="Arial"/>
          <w:bCs/>
          <w:color w:val="000000"/>
          <w:sz w:val="28"/>
          <w:szCs w:val="28"/>
          <w:lang w:eastAsia="en-GB"/>
        </w:rPr>
      </w:pPr>
    </w:p>
    <w:p w:rsidR="00132450" w:rsidRPr="00417FED" w:rsidRDefault="00132450" w:rsidP="00342168">
      <w:pPr>
        <w:autoSpaceDE w:val="0"/>
        <w:autoSpaceDN w:val="0"/>
        <w:adjustRightInd w:val="0"/>
        <w:spacing w:line="360" w:lineRule="auto"/>
        <w:ind w:left="2835"/>
        <w:rPr>
          <w:rFonts w:cs="Arial"/>
          <w:b/>
          <w:bCs/>
          <w:color w:val="000000"/>
          <w:sz w:val="28"/>
          <w:szCs w:val="28"/>
          <w:lang w:eastAsia="en-GB"/>
        </w:rPr>
      </w:pPr>
      <w:r w:rsidRPr="00417FED">
        <w:rPr>
          <w:rFonts w:cs="Arial"/>
          <w:b/>
          <w:bCs/>
          <w:color w:val="000000"/>
          <w:sz w:val="28"/>
          <w:szCs w:val="28"/>
          <w:lang w:eastAsia="en-GB"/>
        </w:rPr>
        <w:t>Keeping a journal</w:t>
      </w:r>
    </w:p>
    <w:p w:rsidR="00132450" w:rsidRPr="000F4245" w:rsidRDefault="003C0203" w:rsidP="00342168">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58240" behindDoc="0" locked="0" layoutInCell="1" allowOverlap="1">
            <wp:simplePos x="0" y="0"/>
            <wp:positionH relativeFrom="column">
              <wp:posOffset>300990</wp:posOffset>
            </wp:positionH>
            <wp:positionV relativeFrom="paragraph">
              <wp:posOffset>-565785</wp:posOffset>
            </wp:positionV>
            <wp:extent cx="1073785" cy="1157605"/>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3785" cy="1157605"/>
                    </a:xfrm>
                    <a:prstGeom prst="rect">
                      <a:avLst/>
                    </a:prstGeom>
                    <a:noFill/>
                  </pic:spPr>
                </pic:pic>
              </a:graphicData>
            </a:graphic>
            <wp14:sizeRelH relativeFrom="page">
              <wp14:pctWidth>0</wp14:pctWidth>
            </wp14:sizeRelH>
            <wp14:sizeRelV relativeFrom="page">
              <wp14:pctHeight>0</wp14:pctHeight>
            </wp14:sizeRelV>
          </wp:anchor>
        </w:drawing>
      </w:r>
      <w:r w:rsidR="00132450" w:rsidRPr="000F4245">
        <w:rPr>
          <w:rFonts w:cs="Arial"/>
          <w:bCs/>
          <w:color w:val="000000"/>
          <w:sz w:val="28"/>
          <w:szCs w:val="28"/>
          <w:lang w:eastAsia="en-GB"/>
        </w:rPr>
        <w:t>Writing down positive thoughts can help keep your mind on them and stop you thinking about bad things.</w:t>
      </w:r>
    </w:p>
    <w:p w:rsidR="00132450" w:rsidRPr="000F4245" w:rsidRDefault="00132450" w:rsidP="00342168">
      <w:pPr>
        <w:autoSpaceDE w:val="0"/>
        <w:autoSpaceDN w:val="0"/>
        <w:adjustRightInd w:val="0"/>
        <w:spacing w:line="360" w:lineRule="auto"/>
        <w:ind w:left="2835"/>
        <w:rPr>
          <w:rFonts w:cs="Arial"/>
          <w:bCs/>
          <w:color w:val="000000"/>
          <w:sz w:val="28"/>
          <w:szCs w:val="28"/>
          <w:lang w:eastAsia="en-GB"/>
        </w:rPr>
      </w:pPr>
    </w:p>
    <w:p w:rsidR="00132450" w:rsidRPr="00417FED" w:rsidRDefault="00132450" w:rsidP="00342168">
      <w:pPr>
        <w:autoSpaceDE w:val="0"/>
        <w:autoSpaceDN w:val="0"/>
        <w:adjustRightInd w:val="0"/>
        <w:spacing w:line="360" w:lineRule="auto"/>
        <w:ind w:left="2835"/>
        <w:rPr>
          <w:rFonts w:cs="Arial"/>
          <w:b/>
          <w:bCs/>
          <w:color w:val="000000"/>
          <w:sz w:val="28"/>
          <w:szCs w:val="28"/>
          <w:lang w:eastAsia="en-GB"/>
        </w:rPr>
      </w:pPr>
      <w:r w:rsidRPr="00417FED">
        <w:rPr>
          <w:rFonts w:cs="Arial"/>
          <w:b/>
          <w:bCs/>
          <w:color w:val="000000"/>
          <w:sz w:val="28"/>
          <w:szCs w:val="28"/>
          <w:lang w:eastAsia="en-GB"/>
        </w:rPr>
        <w:t>Spending time with loved ones</w:t>
      </w:r>
    </w:p>
    <w:p w:rsidR="00132450" w:rsidRPr="000F4245" w:rsidRDefault="003C0203" w:rsidP="00342168">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59264" behindDoc="0" locked="0" layoutInCell="1" allowOverlap="1">
            <wp:simplePos x="0" y="0"/>
            <wp:positionH relativeFrom="column">
              <wp:posOffset>120015</wp:posOffset>
            </wp:positionH>
            <wp:positionV relativeFrom="paragraph">
              <wp:posOffset>-554355</wp:posOffset>
            </wp:positionV>
            <wp:extent cx="1442085" cy="1198245"/>
            <wp:effectExtent l="0" t="0" r="5715"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2085" cy="1198245"/>
                    </a:xfrm>
                    <a:prstGeom prst="rect">
                      <a:avLst/>
                    </a:prstGeom>
                    <a:noFill/>
                  </pic:spPr>
                </pic:pic>
              </a:graphicData>
            </a:graphic>
            <wp14:sizeRelH relativeFrom="page">
              <wp14:pctWidth>0</wp14:pctWidth>
            </wp14:sizeRelH>
            <wp14:sizeRelV relativeFrom="page">
              <wp14:pctHeight>0</wp14:pctHeight>
            </wp14:sizeRelV>
          </wp:anchor>
        </w:drawing>
      </w:r>
      <w:r w:rsidR="00132450" w:rsidRPr="000F4245">
        <w:rPr>
          <w:rFonts w:cs="Arial"/>
          <w:bCs/>
          <w:color w:val="000000"/>
          <w:sz w:val="28"/>
          <w:szCs w:val="28"/>
          <w:lang w:eastAsia="en-GB"/>
        </w:rPr>
        <w:t>Supporting those around you that you care about can help.</w:t>
      </w:r>
    </w:p>
    <w:p w:rsidR="00132450" w:rsidRPr="000F4245" w:rsidRDefault="00132450" w:rsidP="00342168">
      <w:pPr>
        <w:autoSpaceDE w:val="0"/>
        <w:autoSpaceDN w:val="0"/>
        <w:adjustRightInd w:val="0"/>
        <w:spacing w:line="360" w:lineRule="auto"/>
        <w:ind w:left="2835"/>
        <w:rPr>
          <w:rFonts w:cs="Arial"/>
          <w:bCs/>
          <w:color w:val="000000"/>
          <w:sz w:val="28"/>
          <w:szCs w:val="28"/>
          <w:lang w:eastAsia="en-GB"/>
        </w:rPr>
      </w:pPr>
    </w:p>
    <w:p w:rsidR="00132450" w:rsidRPr="00417FED" w:rsidRDefault="00132450" w:rsidP="00342168">
      <w:pPr>
        <w:autoSpaceDE w:val="0"/>
        <w:autoSpaceDN w:val="0"/>
        <w:adjustRightInd w:val="0"/>
        <w:spacing w:line="360" w:lineRule="auto"/>
        <w:ind w:left="2835"/>
        <w:rPr>
          <w:rFonts w:cs="Arial"/>
          <w:b/>
          <w:bCs/>
          <w:color w:val="000000"/>
          <w:sz w:val="28"/>
          <w:szCs w:val="28"/>
          <w:lang w:eastAsia="en-GB"/>
        </w:rPr>
      </w:pPr>
      <w:r w:rsidRPr="00417FED">
        <w:rPr>
          <w:rFonts w:cs="Arial"/>
          <w:b/>
          <w:bCs/>
          <w:color w:val="000000"/>
          <w:sz w:val="28"/>
          <w:szCs w:val="28"/>
          <w:lang w:eastAsia="en-GB"/>
        </w:rPr>
        <w:t>Say ‘thank you</w:t>
      </w:r>
      <w:r>
        <w:rPr>
          <w:rFonts w:cs="Arial"/>
          <w:b/>
          <w:bCs/>
          <w:color w:val="000000"/>
          <w:sz w:val="28"/>
          <w:szCs w:val="28"/>
          <w:lang w:eastAsia="en-GB"/>
        </w:rPr>
        <w:t>’</w:t>
      </w:r>
    </w:p>
    <w:p w:rsidR="00132450" w:rsidRPr="000F4245" w:rsidRDefault="003C0203" w:rsidP="00342168">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60288" behindDoc="0" locked="0" layoutInCell="1" allowOverlap="1">
            <wp:simplePos x="0" y="0"/>
            <wp:positionH relativeFrom="column">
              <wp:posOffset>-6985</wp:posOffset>
            </wp:positionH>
            <wp:positionV relativeFrom="paragraph">
              <wp:posOffset>-314325</wp:posOffset>
            </wp:positionV>
            <wp:extent cx="1634490" cy="935990"/>
            <wp:effectExtent l="0" t="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4490" cy="935990"/>
                    </a:xfrm>
                    <a:prstGeom prst="rect">
                      <a:avLst/>
                    </a:prstGeom>
                    <a:noFill/>
                  </pic:spPr>
                </pic:pic>
              </a:graphicData>
            </a:graphic>
            <wp14:sizeRelH relativeFrom="page">
              <wp14:pctWidth>0</wp14:pctWidth>
            </wp14:sizeRelH>
            <wp14:sizeRelV relativeFrom="page">
              <wp14:pctHeight>0</wp14:pctHeight>
            </wp14:sizeRelV>
          </wp:anchor>
        </w:drawing>
      </w:r>
      <w:r w:rsidR="00132450" w:rsidRPr="000F4245">
        <w:rPr>
          <w:rFonts w:cs="Arial"/>
          <w:bCs/>
          <w:color w:val="000000"/>
          <w:sz w:val="28"/>
          <w:szCs w:val="28"/>
          <w:lang w:eastAsia="en-GB"/>
        </w:rPr>
        <w:t>Not only can it brighten someone’s day, it can make you happier too.</w:t>
      </w:r>
    </w:p>
    <w:p w:rsidR="00132450" w:rsidRPr="000F4245" w:rsidRDefault="00132450" w:rsidP="00342168">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342168">
      <w:pPr>
        <w:autoSpaceDE w:val="0"/>
        <w:autoSpaceDN w:val="0"/>
        <w:adjustRightInd w:val="0"/>
        <w:spacing w:line="360" w:lineRule="auto"/>
        <w:ind w:left="2835"/>
        <w:rPr>
          <w:rFonts w:cs="Arial"/>
          <w:bCs/>
          <w:color w:val="000000"/>
          <w:sz w:val="28"/>
          <w:szCs w:val="28"/>
          <w:lang w:eastAsia="en-GB"/>
        </w:rPr>
      </w:pPr>
    </w:p>
    <w:p w:rsidR="00132450" w:rsidRPr="00417FED" w:rsidRDefault="00132450" w:rsidP="00D95E71">
      <w:pPr>
        <w:autoSpaceDE w:val="0"/>
        <w:autoSpaceDN w:val="0"/>
        <w:adjustRightInd w:val="0"/>
        <w:spacing w:line="360" w:lineRule="auto"/>
        <w:ind w:left="2835"/>
        <w:rPr>
          <w:rFonts w:cs="Arial"/>
          <w:b/>
          <w:bCs/>
          <w:color w:val="000000"/>
          <w:sz w:val="28"/>
          <w:szCs w:val="28"/>
          <w:lang w:eastAsia="en-GB"/>
        </w:rPr>
      </w:pPr>
      <w:r w:rsidRPr="00417FED">
        <w:rPr>
          <w:rFonts w:cs="Arial"/>
          <w:b/>
          <w:bCs/>
          <w:color w:val="000000"/>
          <w:sz w:val="28"/>
          <w:szCs w:val="28"/>
          <w:lang w:eastAsia="en-GB"/>
        </w:rPr>
        <w:t>Be ‘in the moment’</w:t>
      </w:r>
    </w:p>
    <w:p w:rsidR="00132450" w:rsidRPr="000F4245" w:rsidRDefault="00132450" w:rsidP="00D95E71">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Think of five things you are grateful for each day. Train your brain towards being ‘in the moment’ and feeling thankful. It then come</w:t>
      </w:r>
      <w:r>
        <w:rPr>
          <w:rFonts w:cs="Arial"/>
          <w:bCs/>
          <w:color w:val="000000"/>
          <w:sz w:val="28"/>
          <w:szCs w:val="28"/>
          <w:lang w:eastAsia="en-GB"/>
        </w:rPr>
        <w:t>s</w:t>
      </w:r>
      <w:r w:rsidRPr="000F4245">
        <w:rPr>
          <w:rFonts w:cs="Arial"/>
          <w:bCs/>
          <w:color w:val="000000"/>
          <w:sz w:val="28"/>
          <w:szCs w:val="28"/>
          <w:lang w:eastAsia="en-GB"/>
        </w:rPr>
        <w:t xml:space="preserve"> more easily.</w:t>
      </w:r>
    </w:p>
    <w:p w:rsidR="00132450" w:rsidRPr="000F4245" w:rsidRDefault="00132450" w:rsidP="00D95E71">
      <w:pPr>
        <w:autoSpaceDE w:val="0"/>
        <w:autoSpaceDN w:val="0"/>
        <w:adjustRightInd w:val="0"/>
        <w:spacing w:line="360" w:lineRule="auto"/>
        <w:ind w:left="2835"/>
        <w:rPr>
          <w:rFonts w:cs="Arial"/>
          <w:bCs/>
          <w:color w:val="000000"/>
          <w:sz w:val="28"/>
          <w:szCs w:val="28"/>
          <w:lang w:eastAsia="en-GB"/>
        </w:rPr>
      </w:pPr>
    </w:p>
    <w:p w:rsidR="00132450" w:rsidRPr="00417FED" w:rsidRDefault="00132450" w:rsidP="00D95E71">
      <w:pPr>
        <w:autoSpaceDE w:val="0"/>
        <w:autoSpaceDN w:val="0"/>
        <w:adjustRightInd w:val="0"/>
        <w:spacing w:line="360" w:lineRule="auto"/>
        <w:ind w:left="2835"/>
        <w:rPr>
          <w:rFonts w:cs="Arial"/>
          <w:b/>
          <w:bCs/>
          <w:color w:val="000000"/>
          <w:sz w:val="28"/>
          <w:szCs w:val="28"/>
          <w:lang w:eastAsia="en-GB"/>
        </w:rPr>
      </w:pPr>
      <w:r w:rsidRPr="00417FED">
        <w:rPr>
          <w:rFonts w:cs="Arial"/>
          <w:b/>
          <w:bCs/>
          <w:color w:val="000000"/>
          <w:sz w:val="28"/>
          <w:szCs w:val="28"/>
          <w:lang w:eastAsia="en-GB"/>
        </w:rPr>
        <w:t>Improve happiness levels</w:t>
      </w:r>
    </w:p>
    <w:p w:rsidR="00132450" w:rsidRPr="000F4245" w:rsidRDefault="003C0203" w:rsidP="00D95E71">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62336" behindDoc="0" locked="0" layoutInCell="1" allowOverlap="1">
            <wp:simplePos x="0" y="0"/>
            <wp:positionH relativeFrom="column">
              <wp:posOffset>-379730</wp:posOffset>
            </wp:positionH>
            <wp:positionV relativeFrom="paragraph">
              <wp:posOffset>-197485</wp:posOffset>
            </wp:positionV>
            <wp:extent cx="2053590" cy="667385"/>
            <wp:effectExtent l="0" t="0" r="381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3590" cy="6673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109220</wp:posOffset>
            </wp:positionH>
            <wp:positionV relativeFrom="paragraph">
              <wp:posOffset>-1986280</wp:posOffset>
            </wp:positionV>
            <wp:extent cx="1548130" cy="1309370"/>
            <wp:effectExtent l="0" t="0" r="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8130" cy="1309370"/>
                    </a:xfrm>
                    <a:prstGeom prst="rect">
                      <a:avLst/>
                    </a:prstGeom>
                    <a:noFill/>
                  </pic:spPr>
                </pic:pic>
              </a:graphicData>
            </a:graphic>
            <wp14:sizeRelH relativeFrom="page">
              <wp14:pctWidth>0</wp14:pctWidth>
            </wp14:sizeRelH>
            <wp14:sizeRelV relativeFrom="page">
              <wp14:pctHeight>0</wp14:pctHeight>
            </wp14:sizeRelV>
          </wp:anchor>
        </w:drawing>
      </w:r>
      <w:r w:rsidR="00132450" w:rsidRPr="000F4245">
        <w:rPr>
          <w:rFonts w:cs="Arial"/>
          <w:bCs/>
          <w:color w:val="000000"/>
          <w:sz w:val="28"/>
          <w:szCs w:val="28"/>
          <w:lang w:eastAsia="en-GB"/>
        </w:rPr>
        <w:t>Activities like exercise can help to lift your mood and put you in the mindset</w:t>
      </w:r>
      <w:bookmarkStart w:id="0" w:name="_GoBack"/>
      <w:bookmarkEnd w:id="0"/>
      <w:r w:rsidR="00132450" w:rsidRPr="000F4245">
        <w:rPr>
          <w:rFonts w:cs="Arial"/>
          <w:bCs/>
          <w:color w:val="000000"/>
          <w:sz w:val="28"/>
          <w:szCs w:val="28"/>
          <w:lang w:eastAsia="en-GB"/>
        </w:rPr>
        <w:t xml:space="preserve"> of being thankful.</w:t>
      </w:r>
    </w:p>
    <w:p w:rsidR="00132450" w:rsidRPr="000F4245" w:rsidRDefault="003C0203" w:rsidP="00D95E71">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63360" behindDoc="0" locked="0" layoutInCell="1" allowOverlap="1">
            <wp:simplePos x="0" y="0"/>
            <wp:positionH relativeFrom="column">
              <wp:posOffset>454025</wp:posOffset>
            </wp:positionH>
            <wp:positionV relativeFrom="paragraph">
              <wp:posOffset>57150</wp:posOffset>
            </wp:positionV>
            <wp:extent cx="899795" cy="1307465"/>
            <wp:effectExtent l="0" t="0" r="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9795" cy="130746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417FED" w:rsidRDefault="00132450" w:rsidP="00D95E71">
      <w:pPr>
        <w:autoSpaceDE w:val="0"/>
        <w:autoSpaceDN w:val="0"/>
        <w:adjustRightInd w:val="0"/>
        <w:spacing w:line="360" w:lineRule="auto"/>
        <w:ind w:left="2835"/>
        <w:rPr>
          <w:rFonts w:cs="Arial"/>
          <w:b/>
          <w:bCs/>
          <w:color w:val="000000"/>
          <w:sz w:val="28"/>
          <w:szCs w:val="28"/>
          <w:lang w:eastAsia="en-GB"/>
        </w:rPr>
      </w:pPr>
      <w:r w:rsidRPr="00417FED">
        <w:rPr>
          <w:rFonts w:cs="Arial"/>
          <w:b/>
          <w:bCs/>
          <w:color w:val="000000"/>
          <w:sz w:val="28"/>
          <w:szCs w:val="28"/>
          <w:lang w:eastAsia="en-GB"/>
        </w:rPr>
        <w:t>Think of challenges</w:t>
      </w:r>
    </w:p>
    <w:p w:rsidR="00132450" w:rsidRPr="000F4245" w:rsidRDefault="00132450" w:rsidP="00D95E71">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Think about difficult situations. They can help you remember what to be thankful for.</w:t>
      </w:r>
    </w:p>
    <w:p w:rsidR="00132450" w:rsidRPr="004E7B9F" w:rsidRDefault="003C0203" w:rsidP="00D95E71">
      <w:pPr>
        <w:autoSpaceDE w:val="0"/>
        <w:autoSpaceDN w:val="0"/>
        <w:adjustRightInd w:val="0"/>
        <w:spacing w:line="360" w:lineRule="auto"/>
        <w:ind w:left="2835"/>
        <w:rPr>
          <w:rFonts w:cs="Arial"/>
          <w:b/>
          <w:bCs/>
          <w:color w:val="000000"/>
          <w:sz w:val="28"/>
          <w:szCs w:val="28"/>
          <w:lang w:eastAsia="en-GB"/>
        </w:rPr>
      </w:pPr>
      <w:r>
        <w:rPr>
          <w:noProof/>
          <w:lang w:eastAsia="en-GB"/>
        </w:rPr>
        <w:drawing>
          <wp:anchor distT="0" distB="0" distL="114300" distR="114300" simplePos="0" relativeHeight="251664384" behindDoc="0" locked="0" layoutInCell="1" allowOverlap="1">
            <wp:simplePos x="0" y="0"/>
            <wp:positionH relativeFrom="column">
              <wp:posOffset>-116205</wp:posOffset>
            </wp:positionH>
            <wp:positionV relativeFrom="paragraph">
              <wp:posOffset>195580</wp:posOffset>
            </wp:positionV>
            <wp:extent cx="1786890" cy="1282065"/>
            <wp:effectExtent l="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6890" cy="128206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4E7B9F" w:rsidRDefault="00132450" w:rsidP="00D95E71">
      <w:pPr>
        <w:autoSpaceDE w:val="0"/>
        <w:autoSpaceDN w:val="0"/>
        <w:adjustRightInd w:val="0"/>
        <w:spacing w:line="360" w:lineRule="auto"/>
        <w:ind w:left="2835"/>
        <w:rPr>
          <w:rFonts w:cs="Arial"/>
          <w:b/>
          <w:bCs/>
          <w:color w:val="000000"/>
          <w:sz w:val="28"/>
          <w:szCs w:val="28"/>
          <w:lang w:eastAsia="en-GB"/>
        </w:rPr>
      </w:pPr>
      <w:r w:rsidRPr="004E7B9F">
        <w:rPr>
          <w:rFonts w:cs="Arial"/>
          <w:b/>
          <w:bCs/>
          <w:color w:val="000000"/>
          <w:sz w:val="28"/>
          <w:szCs w:val="28"/>
          <w:lang w:eastAsia="en-GB"/>
        </w:rPr>
        <w:t>Giving back</w:t>
      </w:r>
    </w:p>
    <w:p w:rsidR="00132450" w:rsidRPr="000F4245" w:rsidRDefault="00132450" w:rsidP="000F4245">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 xml:space="preserve">Volunteering and giving back to your community is good in lots of ways. </w:t>
      </w:r>
    </w:p>
    <w:p w:rsidR="00132450" w:rsidRPr="000F4245" w:rsidRDefault="00132450" w:rsidP="00D95E71">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D95E71">
      <w:pPr>
        <w:autoSpaceDE w:val="0"/>
        <w:autoSpaceDN w:val="0"/>
        <w:adjustRightInd w:val="0"/>
        <w:spacing w:line="360" w:lineRule="auto"/>
        <w:ind w:left="2835"/>
        <w:rPr>
          <w:rFonts w:cs="Arial"/>
          <w:bCs/>
          <w:color w:val="000000"/>
          <w:sz w:val="28"/>
          <w:szCs w:val="28"/>
          <w:lang w:eastAsia="en-GB"/>
        </w:rPr>
      </w:pPr>
    </w:p>
    <w:p w:rsidR="00132450" w:rsidRPr="004E7B9F" w:rsidRDefault="00132450" w:rsidP="006104F3">
      <w:pPr>
        <w:autoSpaceDE w:val="0"/>
        <w:autoSpaceDN w:val="0"/>
        <w:adjustRightInd w:val="0"/>
        <w:spacing w:line="360" w:lineRule="auto"/>
        <w:rPr>
          <w:rFonts w:cs="Arial"/>
          <w:b/>
          <w:bCs/>
          <w:color w:val="000000"/>
          <w:sz w:val="36"/>
          <w:szCs w:val="36"/>
          <w:lang w:eastAsia="en-GB"/>
        </w:rPr>
      </w:pPr>
      <w:r w:rsidRPr="004E7B9F">
        <w:rPr>
          <w:rFonts w:cs="Arial"/>
          <w:b/>
          <w:bCs/>
          <w:color w:val="000000"/>
          <w:sz w:val="36"/>
          <w:szCs w:val="36"/>
          <w:lang w:eastAsia="en-GB"/>
        </w:rPr>
        <w:t>Lasting positive impact</w:t>
      </w:r>
    </w:p>
    <w:p w:rsidR="00132450" w:rsidRPr="000F4245" w:rsidRDefault="003C0203" w:rsidP="006104F3">
      <w:pPr>
        <w:autoSpaceDE w:val="0"/>
        <w:autoSpaceDN w:val="0"/>
        <w:adjustRightInd w:val="0"/>
        <w:spacing w:line="360" w:lineRule="auto"/>
        <w:ind w:left="2835"/>
        <w:rPr>
          <w:rFonts w:cs="Arial"/>
          <w:bCs/>
          <w:sz w:val="28"/>
          <w:szCs w:val="28"/>
          <w:lang w:eastAsia="en-GB"/>
        </w:rPr>
      </w:pPr>
      <w:r>
        <w:rPr>
          <w:noProof/>
          <w:lang w:eastAsia="en-GB"/>
        </w:rPr>
        <w:drawing>
          <wp:anchor distT="0" distB="0" distL="114300" distR="114300" simplePos="0" relativeHeight="251666432" behindDoc="0" locked="0" layoutInCell="1" allowOverlap="1">
            <wp:simplePos x="0" y="0"/>
            <wp:positionH relativeFrom="column">
              <wp:posOffset>-92075</wp:posOffset>
            </wp:positionH>
            <wp:positionV relativeFrom="paragraph">
              <wp:posOffset>1064260</wp:posOffset>
            </wp:positionV>
            <wp:extent cx="1711960" cy="797560"/>
            <wp:effectExtent l="0" t="0" r="254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1960" cy="7975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-52705</wp:posOffset>
            </wp:positionH>
            <wp:positionV relativeFrom="paragraph">
              <wp:posOffset>51435</wp:posOffset>
            </wp:positionV>
            <wp:extent cx="1634490" cy="93599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4490" cy="93599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6104F3">
      <w:pPr>
        <w:autoSpaceDE w:val="0"/>
        <w:autoSpaceDN w:val="0"/>
        <w:adjustRightInd w:val="0"/>
        <w:spacing w:line="360" w:lineRule="auto"/>
        <w:ind w:left="2835"/>
        <w:rPr>
          <w:rFonts w:cs="Arial"/>
          <w:bCs/>
          <w:sz w:val="28"/>
          <w:szCs w:val="28"/>
          <w:lang w:eastAsia="en-GB"/>
        </w:rPr>
      </w:pPr>
      <w:r w:rsidRPr="000F4245">
        <w:rPr>
          <w:rFonts w:cs="Arial"/>
          <w:bCs/>
          <w:sz w:val="28"/>
          <w:szCs w:val="28"/>
          <w:lang w:eastAsia="en-GB"/>
        </w:rPr>
        <w:t>Gratitude is being thankful. It can have a lasting positive impact if it is part of our daily lives.</w:t>
      </w:r>
    </w:p>
    <w:p w:rsidR="00132450" w:rsidRPr="000F4245" w:rsidRDefault="00132450" w:rsidP="006104F3">
      <w:pPr>
        <w:autoSpaceDE w:val="0"/>
        <w:autoSpaceDN w:val="0"/>
        <w:adjustRightInd w:val="0"/>
        <w:spacing w:line="360" w:lineRule="auto"/>
        <w:ind w:left="2835"/>
        <w:rPr>
          <w:rFonts w:cs="Arial"/>
          <w:bCs/>
          <w:sz w:val="28"/>
          <w:szCs w:val="28"/>
          <w:lang w:eastAsia="en-GB"/>
        </w:rPr>
      </w:pPr>
    </w:p>
    <w:p w:rsidR="00132450" w:rsidRPr="000F4245" w:rsidRDefault="00132450" w:rsidP="006104F3">
      <w:pPr>
        <w:autoSpaceDE w:val="0"/>
        <w:autoSpaceDN w:val="0"/>
        <w:adjustRightInd w:val="0"/>
        <w:spacing w:line="360" w:lineRule="auto"/>
        <w:ind w:left="2835"/>
        <w:rPr>
          <w:rFonts w:cs="Arial"/>
          <w:bCs/>
          <w:sz w:val="28"/>
          <w:szCs w:val="28"/>
          <w:lang w:eastAsia="en-GB"/>
        </w:rPr>
      </w:pPr>
      <w:r w:rsidRPr="000F4245">
        <w:rPr>
          <w:rFonts w:cs="Arial"/>
          <w:bCs/>
          <w:sz w:val="28"/>
          <w:szCs w:val="28"/>
          <w:lang w:eastAsia="en-GB"/>
        </w:rPr>
        <w:t>The more we say ‘thank you’, the better we feel and the more grateful we are likely to be.</w:t>
      </w:r>
    </w:p>
    <w:p w:rsidR="00132450" w:rsidRDefault="00132450" w:rsidP="006104F3">
      <w:pPr>
        <w:autoSpaceDE w:val="0"/>
        <w:autoSpaceDN w:val="0"/>
        <w:adjustRightInd w:val="0"/>
        <w:spacing w:line="360" w:lineRule="auto"/>
        <w:ind w:left="2835"/>
        <w:rPr>
          <w:rFonts w:cs="Arial"/>
          <w:bCs/>
          <w:sz w:val="28"/>
          <w:szCs w:val="28"/>
          <w:lang w:eastAsia="en-GB"/>
        </w:rPr>
      </w:pPr>
    </w:p>
    <w:p w:rsidR="00132450" w:rsidRDefault="00132450" w:rsidP="006104F3">
      <w:pPr>
        <w:autoSpaceDE w:val="0"/>
        <w:autoSpaceDN w:val="0"/>
        <w:adjustRightInd w:val="0"/>
        <w:spacing w:line="360" w:lineRule="auto"/>
        <w:ind w:left="2835"/>
        <w:rPr>
          <w:rFonts w:cs="Arial"/>
          <w:bCs/>
          <w:sz w:val="28"/>
          <w:szCs w:val="28"/>
          <w:lang w:eastAsia="en-GB"/>
        </w:rPr>
      </w:pPr>
    </w:p>
    <w:p w:rsidR="00132450" w:rsidRPr="000F4245" w:rsidRDefault="00132450" w:rsidP="006104F3">
      <w:pPr>
        <w:autoSpaceDE w:val="0"/>
        <w:autoSpaceDN w:val="0"/>
        <w:adjustRightInd w:val="0"/>
        <w:spacing w:line="360" w:lineRule="auto"/>
        <w:ind w:left="2835"/>
        <w:rPr>
          <w:rFonts w:cs="Arial"/>
          <w:bCs/>
          <w:sz w:val="28"/>
          <w:szCs w:val="28"/>
          <w:lang w:eastAsia="en-GB"/>
        </w:rPr>
      </w:pPr>
    </w:p>
    <w:p w:rsidR="00132450" w:rsidRPr="000F4245" w:rsidRDefault="00132450" w:rsidP="006104F3">
      <w:pPr>
        <w:autoSpaceDE w:val="0"/>
        <w:autoSpaceDN w:val="0"/>
        <w:adjustRightInd w:val="0"/>
        <w:spacing w:line="360" w:lineRule="auto"/>
        <w:ind w:left="2835"/>
        <w:rPr>
          <w:rFonts w:cs="Arial"/>
          <w:bCs/>
          <w:sz w:val="28"/>
          <w:szCs w:val="28"/>
          <w:lang w:eastAsia="en-GB"/>
        </w:rPr>
      </w:pPr>
    </w:p>
    <w:p w:rsidR="00132450" w:rsidRPr="001B5742" w:rsidRDefault="00132450" w:rsidP="00662710">
      <w:pPr>
        <w:autoSpaceDE w:val="0"/>
        <w:autoSpaceDN w:val="0"/>
        <w:adjustRightInd w:val="0"/>
        <w:rPr>
          <w:rFonts w:cs="Arial"/>
          <w:b/>
          <w:bCs/>
          <w:color w:val="000000"/>
          <w:sz w:val="44"/>
          <w:szCs w:val="44"/>
          <w:lang w:eastAsia="en-GB"/>
        </w:rPr>
      </w:pPr>
      <w:r w:rsidRPr="001B5742">
        <w:rPr>
          <w:rFonts w:cs="Arial"/>
          <w:b/>
          <w:bCs/>
          <w:color w:val="000000"/>
          <w:sz w:val="44"/>
          <w:szCs w:val="44"/>
          <w:lang w:eastAsia="en-GB"/>
        </w:rPr>
        <w:t>Random acts of kindness</w:t>
      </w:r>
    </w:p>
    <w:p w:rsidR="00132450" w:rsidRPr="000F4245" w:rsidRDefault="003C0203" w:rsidP="00662710">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67456" behindDoc="0" locked="0" layoutInCell="1" allowOverlap="1">
            <wp:simplePos x="0" y="0"/>
            <wp:positionH relativeFrom="column">
              <wp:posOffset>-61595</wp:posOffset>
            </wp:positionH>
            <wp:positionV relativeFrom="paragraph">
              <wp:posOffset>254000</wp:posOffset>
            </wp:positionV>
            <wp:extent cx="1718310" cy="16059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8310" cy="160591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662710">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Kindness makes strong connections</w:t>
      </w:r>
    </w:p>
    <w:p w:rsidR="00132450" w:rsidRPr="000F4245" w:rsidRDefault="00132450" w:rsidP="00662710">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between people.</w:t>
      </w:r>
    </w:p>
    <w:p w:rsidR="00132450" w:rsidRPr="000F4245" w:rsidRDefault="00132450" w:rsidP="00662710">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662710">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Being connected makes us feel Good. It make us do good things, which is good for everyone.</w:t>
      </w:r>
    </w:p>
    <w:p w:rsidR="00132450" w:rsidRPr="000F4245" w:rsidRDefault="00132450" w:rsidP="000C649D">
      <w:pPr>
        <w:autoSpaceDE w:val="0"/>
        <w:autoSpaceDN w:val="0"/>
        <w:adjustRightInd w:val="0"/>
        <w:rPr>
          <w:rFonts w:cs="Arial"/>
          <w:bCs/>
          <w:color w:val="000000"/>
          <w:sz w:val="28"/>
          <w:szCs w:val="28"/>
          <w:lang w:eastAsia="en-GB"/>
        </w:rPr>
      </w:pPr>
    </w:p>
    <w:p w:rsidR="00132450" w:rsidRPr="000F4245" w:rsidRDefault="00132450" w:rsidP="000C649D">
      <w:pPr>
        <w:autoSpaceDE w:val="0"/>
        <w:autoSpaceDN w:val="0"/>
        <w:adjustRightInd w:val="0"/>
        <w:rPr>
          <w:rFonts w:cs="Arial"/>
          <w:bCs/>
          <w:color w:val="000000"/>
          <w:sz w:val="28"/>
          <w:szCs w:val="28"/>
          <w:lang w:eastAsia="en-GB"/>
        </w:rPr>
      </w:pPr>
    </w:p>
    <w:p w:rsidR="00132450" w:rsidRPr="001B5742" w:rsidRDefault="00132450" w:rsidP="000C649D">
      <w:pPr>
        <w:autoSpaceDE w:val="0"/>
        <w:autoSpaceDN w:val="0"/>
        <w:adjustRightInd w:val="0"/>
        <w:rPr>
          <w:rFonts w:cs="Arial"/>
          <w:b/>
          <w:bCs/>
          <w:color w:val="000000"/>
          <w:sz w:val="36"/>
          <w:szCs w:val="36"/>
          <w:lang w:eastAsia="en-GB"/>
        </w:rPr>
      </w:pPr>
      <w:r w:rsidRPr="001B5742">
        <w:rPr>
          <w:rFonts w:cs="Arial"/>
          <w:b/>
          <w:bCs/>
          <w:color w:val="000000"/>
          <w:sz w:val="36"/>
          <w:szCs w:val="36"/>
          <w:lang w:eastAsia="en-GB"/>
        </w:rPr>
        <w:t xml:space="preserve">Measuring kindness in </w:t>
      </w:r>
      <w:smartTag w:uri="urn:schemas-microsoft-com:office:smarttags" w:element="place">
        <w:r w:rsidRPr="001B5742">
          <w:rPr>
            <w:rFonts w:cs="Arial"/>
            <w:b/>
            <w:bCs/>
            <w:color w:val="000000"/>
            <w:sz w:val="36"/>
            <w:szCs w:val="36"/>
            <w:lang w:eastAsia="en-GB"/>
          </w:rPr>
          <w:t>Scotland</w:t>
        </w:r>
      </w:smartTag>
    </w:p>
    <w:p w:rsidR="00132450" w:rsidRPr="000F4245" w:rsidRDefault="003C0203" w:rsidP="000C649D">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68480" behindDoc="0" locked="0" layoutInCell="1" allowOverlap="1">
            <wp:simplePos x="0" y="0"/>
            <wp:positionH relativeFrom="column">
              <wp:posOffset>245745</wp:posOffset>
            </wp:positionH>
            <wp:positionV relativeFrom="paragraph">
              <wp:posOffset>36195</wp:posOffset>
            </wp:positionV>
            <wp:extent cx="1339215" cy="22320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9215" cy="223202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0C649D">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 xml:space="preserve">People in </w:t>
      </w:r>
      <w:smartTag w:uri="urn:schemas-microsoft-com:office:smarttags" w:element="place">
        <w:r w:rsidRPr="000F4245">
          <w:rPr>
            <w:rFonts w:cs="Arial"/>
            <w:bCs/>
            <w:color w:val="000000"/>
            <w:sz w:val="28"/>
            <w:szCs w:val="28"/>
            <w:lang w:eastAsia="en-GB"/>
          </w:rPr>
          <w:t>Scotland</w:t>
        </w:r>
      </w:smartTag>
      <w:r w:rsidRPr="000F4245">
        <w:rPr>
          <w:rFonts w:cs="Arial"/>
          <w:bCs/>
          <w:color w:val="000000"/>
          <w:sz w:val="28"/>
          <w:szCs w:val="28"/>
          <w:lang w:eastAsia="en-GB"/>
        </w:rPr>
        <w:t xml:space="preserve"> say they experience more</w:t>
      </w:r>
    </w:p>
    <w:p w:rsidR="00132450" w:rsidRPr="000F4245" w:rsidRDefault="00132450" w:rsidP="000C649D">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 xml:space="preserve">Kindness than any other part of the </w:t>
      </w:r>
      <w:smartTag w:uri="urn:schemas-microsoft-com:office:smarttags" w:element="place">
        <w:r w:rsidRPr="000F4245">
          <w:rPr>
            <w:rFonts w:cs="Arial"/>
            <w:bCs/>
            <w:color w:val="000000"/>
            <w:sz w:val="28"/>
            <w:szCs w:val="28"/>
            <w:lang w:eastAsia="en-GB"/>
          </w:rPr>
          <w:t>UK</w:t>
        </w:r>
      </w:smartTag>
      <w:r w:rsidRPr="000F4245">
        <w:rPr>
          <w:rFonts w:cs="Arial"/>
          <w:bCs/>
          <w:color w:val="000000"/>
          <w:sz w:val="28"/>
          <w:szCs w:val="28"/>
          <w:lang w:eastAsia="en-GB"/>
        </w:rPr>
        <w:t xml:space="preserve"> and </w:t>
      </w:r>
      <w:smartTag w:uri="urn:schemas-microsoft-com:office:smarttags" w:element="place">
        <w:r w:rsidRPr="000F4245">
          <w:rPr>
            <w:rFonts w:cs="Arial"/>
            <w:bCs/>
            <w:color w:val="000000"/>
            <w:sz w:val="28"/>
            <w:szCs w:val="28"/>
            <w:lang w:eastAsia="en-GB"/>
          </w:rPr>
          <w:t>Ireland</w:t>
        </w:r>
      </w:smartTag>
      <w:r w:rsidRPr="000F4245">
        <w:rPr>
          <w:rFonts w:cs="Arial"/>
          <w:bCs/>
          <w:color w:val="000000"/>
          <w:sz w:val="28"/>
          <w:szCs w:val="28"/>
          <w:lang w:eastAsia="en-GB"/>
        </w:rPr>
        <w:t>. This is both giving it and taking it.</w:t>
      </w:r>
    </w:p>
    <w:p w:rsidR="00132450" w:rsidRPr="000F4245" w:rsidRDefault="00132450" w:rsidP="000C649D">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 xml:space="preserve">People in </w:t>
      </w:r>
      <w:smartTag w:uri="urn:schemas-microsoft-com:office:smarttags" w:element="place">
        <w:r w:rsidRPr="000F4245">
          <w:rPr>
            <w:rFonts w:cs="Arial"/>
            <w:bCs/>
            <w:color w:val="000000"/>
            <w:sz w:val="28"/>
            <w:szCs w:val="28"/>
            <w:lang w:eastAsia="en-GB"/>
          </w:rPr>
          <w:t>Scotland</w:t>
        </w:r>
      </w:smartTag>
      <w:r w:rsidRPr="000F4245">
        <w:rPr>
          <w:rFonts w:cs="Arial"/>
          <w:bCs/>
          <w:color w:val="000000"/>
          <w:sz w:val="28"/>
          <w:szCs w:val="28"/>
          <w:lang w:eastAsia="en-GB"/>
        </w:rPr>
        <w:t xml:space="preserve"> also experience more kindness when using public services.</w:t>
      </w:r>
    </w:p>
    <w:p w:rsidR="00132450" w:rsidRPr="000F4245" w:rsidRDefault="00132450" w:rsidP="000C649D">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0C649D">
      <w:pPr>
        <w:autoSpaceDE w:val="0"/>
        <w:autoSpaceDN w:val="0"/>
        <w:adjustRightInd w:val="0"/>
        <w:spacing w:line="360" w:lineRule="auto"/>
        <w:ind w:left="2835"/>
        <w:rPr>
          <w:rFonts w:cs="Arial"/>
          <w:bCs/>
          <w:color w:val="000000"/>
          <w:sz w:val="28"/>
          <w:szCs w:val="28"/>
          <w:lang w:eastAsia="en-GB"/>
        </w:rPr>
      </w:pPr>
    </w:p>
    <w:p w:rsidR="00132450" w:rsidRPr="001B5742" w:rsidRDefault="00132450" w:rsidP="000C649D">
      <w:pPr>
        <w:autoSpaceDE w:val="0"/>
        <w:autoSpaceDN w:val="0"/>
        <w:adjustRightInd w:val="0"/>
        <w:rPr>
          <w:rFonts w:cs="Arial"/>
          <w:b/>
          <w:bCs/>
          <w:color w:val="000000"/>
          <w:sz w:val="36"/>
          <w:szCs w:val="36"/>
          <w:lang w:eastAsia="en-GB"/>
        </w:rPr>
      </w:pPr>
      <w:r w:rsidRPr="001B5742">
        <w:rPr>
          <w:rFonts w:cs="Arial"/>
          <w:b/>
          <w:bCs/>
          <w:color w:val="000000"/>
          <w:sz w:val="36"/>
          <w:szCs w:val="36"/>
          <w:lang w:eastAsia="en-GB"/>
        </w:rPr>
        <w:t>The importance of kindness to wellbeing</w:t>
      </w:r>
    </w:p>
    <w:p w:rsidR="00132450" w:rsidRPr="000F4245" w:rsidRDefault="00132450" w:rsidP="000C649D">
      <w:pPr>
        <w:autoSpaceDE w:val="0"/>
        <w:autoSpaceDN w:val="0"/>
        <w:adjustRightInd w:val="0"/>
        <w:rPr>
          <w:rFonts w:cs="Arial"/>
          <w:bCs/>
          <w:color w:val="000000"/>
          <w:sz w:val="20"/>
          <w:lang w:eastAsia="en-GB"/>
        </w:rPr>
      </w:pPr>
    </w:p>
    <w:p w:rsidR="00132450" w:rsidRPr="000F4245" w:rsidRDefault="00132450" w:rsidP="000C649D">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0C649D">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69504" behindDoc="0" locked="0" layoutInCell="1" allowOverlap="1">
            <wp:simplePos x="0" y="0"/>
            <wp:positionH relativeFrom="column">
              <wp:posOffset>-245110</wp:posOffset>
            </wp:positionH>
            <wp:positionV relativeFrom="paragraph">
              <wp:posOffset>50165</wp:posOffset>
            </wp:positionV>
            <wp:extent cx="1871980" cy="120078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1980" cy="1200785"/>
                    </a:xfrm>
                    <a:prstGeom prst="rect">
                      <a:avLst/>
                    </a:prstGeom>
                    <a:noFill/>
                  </pic:spPr>
                </pic:pic>
              </a:graphicData>
            </a:graphic>
            <wp14:sizeRelH relativeFrom="page">
              <wp14:pctWidth>0</wp14:pctWidth>
            </wp14:sizeRelH>
            <wp14:sizeRelV relativeFrom="page">
              <wp14:pctHeight>0</wp14:pctHeight>
            </wp14:sizeRelV>
          </wp:anchor>
        </w:drawing>
      </w:r>
      <w:r w:rsidR="00132450" w:rsidRPr="000F4245">
        <w:rPr>
          <w:rFonts w:cs="Arial"/>
          <w:bCs/>
          <w:color w:val="000000"/>
          <w:sz w:val="28"/>
          <w:szCs w:val="28"/>
          <w:lang w:eastAsia="en-GB"/>
        </w:rPr>
        <w:t>Random acts of kindness are good for the person you are kind to and good for you.</w:t>
      </w:r>
    </w:p>
    <w:p w:rsidR="00132450" w:rsidRPr="000F4245" w:rsidRDefault="00132450" w:rsidP="000C649D">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0C649D">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Helping others helps to relieve pain, stress, anxiety and depression.</w:t>
      </w:r>
    </w:p>
    <w:p w:rsidR="00132450" w:rsidRPr="000F4245" w:rsidRDefault="003C0203" w:rsidP="000C649D">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86912" behindDoc="0" locked="0" layoutInCell="1" allowOverlap="1">
            <wp:simplePos x="0" y="0"/>
            <wp:positionH relativeFrom="column">
              <wp:posOffset>-281940</wp:posOffset>
            </wp:positionH>
            <wp:positionV relativeFrom="paragraph">
              <wp:posOffset>295910</wp:posOffset>
            </wp:positionV>
            <wp:extent cx="1894840" cy="1062355"/>
            <wp:effectExtent l="0" t="0" r="0"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4840" cy="1062355"/>
                    </a:xfrm>
                    <a:prstGeom prst="rect">
                      <a:avLst/>
                    </a:prstGeom>
                    <a:noFill/>
                  </pic:spPr>
                </pic:pic>
              </a:graphicData>
            </a:graphic>
            <wp14:sizeRelH relativeFrom="page">
              <wp14:pctWidth>0</wp14:pctWidth>
            </wp14:sizeRelH>
            <wp14:sizeRelV relativeFrom="page">
              <wp14:pctHeight>0</wp14:pctHeight>
            </wp14:sizeRelV>
          </wp:anchor>
        </w:drawing>
      </w:r>
    </w:p>
    <w:p w:rsidR="00132450" w:rsidRDefault="00132450" w:rsidP="00376D08">
      <w:pPr>
        <w:autoSpaceDE w:val="0"/>
        <w:autoSpaceDN w:val="0"/>
        <w:adjustRightInd w:val="0"/>
        <w:spacing w:line="360" w:lineRule="auto"/>
        <w:ind w:left="2835"/>
        <w:rPr>
          <w:rFonts w:cs="Arial"/>
          <w:bCs/>
          <w:color w:val="000000"/>
          <w:sz w:val="28"/>
          <w:szCs w:val="28"/>
          <w:lang w:eastAsia="en-GB"/>
        </w:rPr>
      </w:pPr>
      <w:r w:rsidRPr="00A72209">
        <w:rPr>
          <w:rFonts w:cs="Arial"/>
          <w:color w:val="000000"/>
          <w:sz w:val="28"/>
          <w:szCs w:val="28"/>
          <w:shd w:val="clear" w:color="auto" w:fill="FFFFFF"/>
        </w:rPr>
        <w:t>You could send someone a text who might need it, go shopping for a vulnerable neighbour or check in with a friend. These are all ways of playing your part in your community.</w:t>
      </w:r>
    </w:p>
    <w:p w:rsidR="00132450" w:rsidRPr="001B5742" w:rsidRDefault="00132450" w:rsidP="0003578D">
      <w:pPr>
        <w:autoSpaceDE w:val="0"/>
        <w:autoSpaceDN w:val="0"/>
        <w:adjustRightInd w:val="0"/>
        <w:rPr>
          <w:rFonts w:cs="Arial"/>
          <w:b/>
          <w:bCs/>
          <w:color w:val="000000"/>
          <w:sz w:val="44"/>
          <w:szCs w:val="44"/>
          <w:lang w:eastAsia="en-GB"/>
        </w:rPr>
      </w:pPr>
      <w:r w:rsidRPr="001B5742">
        <w:rPr>
          <w:rFonts w:cs="Arial"/>
          <w:b/>
          <w:bCs/>
          <w:color w:val="000000"/>
          <w:sz w:val="44"/>
          <w:szCs w:val="44"/>
          <w:lang w:eastAsia="en-GB"/>
        </w:rPr>
        <w:t>Empowerment</w:t>
      </w:r>
    </w:p>
    <w:p w:rsidR="00132450" w:rsidRPr="001B5742" w:rsidRDefault="00132450" w:rsidP="0003578D">
      <w:pPr>
        <w:autoSpaceDE w:val="0"/>
        <w:autoSpaceDN w:val="0"/>
        <w:adjustRightInd w:val="0"/>
        <w:rPr>
          <w:rFonts w:cs="Arial"/>
          <w:b/>
          <w:bCs/>
          <w:color w:val="000000"/>
          <w:sz w:val="64"/>
          <w:szCs w:val="64"/>
          <w:lang w:eastAsia="en-GB"/>
        </w:rPr>
      </w:pPr>
    </w:p>
    <w:p w:rsidR="00132450" w:rsidRPr="001B5742" w:rsidRDefault="00132450" w:rsidP="0003578D">
      <w:pPr>
        <w:autoSpaceDE w:val="0"/>
        <w:autoSpaceDN w:val="0"/>
        <w:adjustRightInd w:val="0"/>
        <w:rPr>
          <w:rFonts w:cs="Arial"/>
          <w:b/>
          <w:bCs/>
          <w:color w:val="000000"/>
          <w:sz w:val="36"/>
          <w:szCs w:val="36"/>
          <w:lang w:eastAsia="en-GB"/>
        </w:rPr>
      </w:pPr>
      <w:r w:rsidRPr="001B5742">
        <w:rPr>
          <w:rFonts w:cs="Arial"/>
          <w:b/>
          <w:bCs/>
          <w:color w:val="000000"/>
          <w:sz w:val="36"/>
          <w:szCs w:val="36"/>
          <w:lang w:eastAsia="en-GB"/>
        </w:rPr>
        <w:t>Empowering yourself</w:t>
      </w:r>
    </w:p>
    <w:p w:rsidR="00132450" w:rsidRPr="000F4245" w:rsidRDefault="00132450" w:rsidP="0003578D">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03578D">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72576" behindDoc="0" locked="0" layoutInCell="1" allowOverlap="1">
            <wp:simplePos x="0" y="0"/>
            <wp:positionH relativeFrom="column">
              <wp:posOffset>97790</wp:posOffset>
            </wp:positionH>
            <wp:positionV relativeFrom="paragraph">
              <wp:posOffset>2769870</wp:posOffset>
            </wp:positionV>
            <wp:extent cx="1361440" cy="13989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1440" cy="13989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simplePos x="0" y="0"/>
            <wp:positionH relativeFrom="column">
              <wp:posOffset>-158115</wp:posOffset>
            </wp:positionH>
            <wp:positionV relativeFrom="paragraph">
              <wp:posOffset>1574165</wp:posOffset>
            </wp:positionV>
            <wp:extent cx="1705610" cy="1031240"/>
            <wp:effectExtent l="0" t="0" r="889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5610" cy="10312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simplePos x="0" y="0"/>
            <wp:positionH relativeFrom="column">
              <wp:posOffset>-15875</wp:posOffset>
            </wp:positionH>
            <wp:positionV relativeFrom="paragraph">
              <wp:posOffset>-2540</wp:posOffset>
            </wp:positionV>
            <wp:extent cx="1548130" cy="1309370"/>
            <wp:effectExtent l="0" t="0" r="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8130" cy="130937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114A73" w:rsidRDefault="00132450" w:rsidP="0003578D">
      <w:pPr>
        <w:autoSpaceDE w:val="0"/>
        <w:autoSpaceDN w:val="0"/>
        <w:adjustRightInd w:val="0"/>
        <w:spacing w:line="360" w:lineRule="auto"/>
        <w:ind w:left="2835"/>
        <w:rPr>
          <w:rFonts w:cs="Arial"/>
          <w:bCs/>
          <w:color w:val="000000"/>
          <w:sz w:val="28"/>
          <w:szCs w:val="28"/>
          <w:lang w:eastAsia="en-GB"/>
        </w:rPr>
      </w:pPr>
      <w:r w:rsidRPr="00114A73">
        <w:rPr>
          <w:rFonts w:cs="Arial"/>
          <w:b/>
          <w:bCs/>
          <w:color w:val="000000"/>
          <w:sz w:val="28"/>
          <w:szCs w:val="28"/>
          <w:lang w:eastAsia="en-GB"/>
        </w:rPr>
        <w:t>Self-kindness</w:t>
      </w:r>
      <w:r w:rsidRPr="00114A73">
        <w:rPr>
          <w:rFonts w:cs="Arial"/>
          <w:bCs/>
          <w:color w:val="000000"/>
          <w:sz w:val="28"/>
          <w:szCs w:val="28"/>
          <w:lang w:eastAsia="en-GB"/>
        </w:rPr>
        <w:t xml:space="preserve"> – tell yourself in a warm and supportive way th</w:t>
      </w:r>
      <w:r>
        <w:rPr>
          <w:rFonts w:cs="Arial"/>
          <w:bCs/>
          <w:color w:val="000000"/>
          <w:sz w:val="28"/>
          <w:szCs w:val="28"/>
          <w:lang w:eastAsia="en-GB"/>
        </w:rPr>
        <w:t>at</w:t>
      </w:r>
      <w:r w:rsidRPr="00114A73">
        <w:rPr>
          <w:rFonts w:cs="Arial"/>
          <w:bCs/>
          <w:color w:val="000000"/>
          <w:sz w:val="28"/>
          <w:szCs w:val="28"/>
          <w:lang w:eastAsia="en-GB"/>
        </w:rPr>
        <w:t xml:space="preserve"> it is better not to judge other people or ourselves.</w:t>
      </w:r>
    </w:p>
    <w:p w:rsidR="00132450" w:rsidRPr="000F4245" w:rsidRDefault="00132450" w:rsidP="0003578D">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03578D">
      <w:pPr>
        <w:autoSpaceDE w:val="0"/>
        <w:autoSpaceDN w:val="0"/>
        <w:adjustRightInd w:val="0"/>
        <w:spacing w:line="360" w:lineRule="auto"/>
        <w:ind w:left="2835"/>
        <w:rPr>
          <w:rFonts w:cs="Arial"/>
          <w:bCs/>
          <w:color w:val="000000"/>
          <w:sz w:val="28"/>
          <w:szCs w:val="28"/>
          <w:lang w:eastAsia="en-GB"/>
        </w:rPr>
      </w:pPr>
      <w:r w:rsidRPr="00114A73">
        <w:rPr>
          <w:rFonts w:cs="Arial"/>
          <w:b/>
          <w:bCs/>
          <w:color w:val="000000"/>
          <w:sz w:val="28"/>
          <w:szCs w:val="28"/>
          <w:lang w:eastAsia="en-GB"/>
        </w:rPr>
        <w:t>We are all in this together</w:t>
      </w:r>
      <w:r w:rsidRPr="00114A73">
        <w:rPr>
          <w:rFonts w:cs="Arial"/>
          <w:bCs/>
          <w:color w:val="000000"/>
          <w:sz w:val="28"/>
          <w:szCs w:val="28"/>
          <w:lang w:eastAsia="en-GB"/>
        </w:rPr>
        <w:t xml:space="preserve"> - we wrongly</w:t>
      </w:r>
      <w:r w:rsidRPr="000F4245">
        <w:rPr>
          <w:rFonts w:cs="Arial"/>
          <w:bCs/>
          <w:color w:val="000000"/>
          <w:sz w:val="28"/>
          <w:szCs w:val="28"/>
          <w:lang w:eastAsia="en-GB"/>
        </w:rPr>
        <w:t xml:space="preserve"> believe everyone else has perfect lives. You are not alone if you fail. Knowing that personal failures are what makes us human can help us feel connected to others.</w:t>
      </w:r>
    </w:p>
    <w:p w:rsidR="00132450" w:rsidRPr="000F4245" w:rsidRDefault="00132450" w:rsidP="0003578D">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8529FA">
      <w:pPr>
        <w:autoSpaceDE w:val="0"/>
        <w:autoSpaceDN w:val="0"/>
        <w:adjustRightInd w:val="0"/>
        <w:spacing w:line="360" w:lineRule="auto"/>
        <w:ind w:left="2835"/>
        <w:rPr>
          <w:rFonts w:cs="Arial"/>
          <w:bCs/>
          <w:color w:val="000000"/>
          <w:sz w:val="28"/>
          <w:szCs w:val="28"/>
          <w:lang w:eastAsia="en-GB"/>
        </w:rPr>
      </w:pPr>
      <w:r w:rsidRPr="00114A73">
        <w:rPr>
          <w:rFonts w:cs="Arial"/>
          <w:b/>
          <w:bCs/>
          <w:color w:val="000000"/>
          <w:sz w:val="28"/>
          <w:szCs w:val="28"/>
          <w:lang w:eastAsia="en-GB"/>
        </w:rPr>
        <w:t>Mindfulness</w:t>
      </w:r>
      <w:r w:rsidRPr="000F4245">
        <w:rPr>
          <w:rFonts w:cs="Arial"/>
          <w:bCs/>
          <w:color w:val="000000"/>
          <w:sz w:val="28"/>
          <w:szCs w:val="28"/>
          <w:lang w:eastAsia="en-GB"/>
        </w:rPr>
        <w:t xml:space="preserve"> - if you are ignoring pain you cannot</w:t>
      </w:r>
    </w:p>
    <w:p w:rsidR="00132450" w:rsidRPr="000F4245" w:rsidRDefault="00132450" w:rsidP="0003578D">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give yourself compassion. It’s OK to say, ‘this is really difficult’, without lots of bad feelings.</w:t>
      </w:r>
    </w:p>
    <w:p w:rsidR="00132450" w:rsidRPr="000F4245" w:rsidRDefault="00132450" w:rsidP="0003578D">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EC5127">
      <w:pPr>
        <w:autoSpaceDE w:val="0"/>
        <w:autoSpaceDN w:val="0"/>
        <w:adjustRightInd w:val="0"/>
        <w:spacing w:line="360" w:lineRule="auto"/>
        <w:ind w:left="2835"/>
        <w:rPr>
          <w:rFonts w:cs="Arial"/>
          <w:bCs/>
          <w:color w:val="FFFFFF"/>
          <w:sz w:val="28"/>
          <w:szCs w:val="28"/>
          <w:lang w:eastAsia="en-GB"/>
        </w:rPr>
      </w:pPr>
      <w:r w:rsidRPr="000F4245">
        <w:rPr>
          <w:rFonts w:cs="Arial"/>
          <w:bCs/>
          <w:color w:val="FFFFFF"/>
          <w:sz w:val="28"/>
          <w:szCs w:val="28"/>
          <w:lang w:eastAsia="en-GB"/>
        </w:rPr>
        <w:t>can help us feel more connected to others.</w:t>
      </w:r>
    </w:p>
    <w:p w:rsidR="00132450" w:rsidRPr="000F4245" w:rsidRDefault="00132450" w:rsidP="0003578D">
      <w:pPr>
        <w:autoSpaceDE w:val="0"/>
        <w:autoSpaceDN w:val="0"/>
        <w:adjustRightInd w:val="0"/>
        <w:rPr>
          <w:rFonts w:cs="Arial"/>
          <w:bCs/>
          <w:color w:val="000000"/>
          <w:sz w:val="64"/>
          <w:szCs w:val="64"/>
          <w:lang w:eastAsia="en-GB"/>
        </w:rPr>
      </w:pPr>
    </w:p>
    <w:p w:rsidR="00132450" w:rsidRPr="001B5742" w:rsidRDefault="00132450" w:rsidP="0003578D">
      <w:pPr>
        <w:autoSpaceDE w:val="0"/>
        <w:autoSpaceDN w:val="0"/>
        <w:adjustRightInd w:val="0"/>
        <w:rPr>
          <w:rFonts w:cs="Arial"/>
          <w:b/>
          <w:bCs/>
          <w:color w:val="000000"/>
          <w:sz w:val="36"/>
          <w:szCs w:val="36"/>
          <w:lang w:eastAsia="en-GB"/>
        </w:rPr>
      </w:pPr>
      <w:r w:rsidRPr="001B5742">
        <w:rPr>
          <w:rFonts w:cs="Arial"/>
          <w:b/>
          <w:bCs/>
          <w:color w:val="000000"/>
          <w:sz w:val="36"/>
          <w:szCs w:val="36"/>
          <w:lang w:eastAsia="en-GB"/>
        </w:rPr>
        <w:t>Using mindfulness in everyday life</w:t>
      </w:r>
    </w:p>
    <w:p w:rsidR="00132450" w:rsidRPr="000F4245" w:rsidRDefault="00132450" w:rsidP="0003578D">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03578D">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73600" behindDoc="0" locked="0" layoutInCell="1" allowOverlap="1">
            <wp:simplePos x="0" y="0"/>
            <wp:positionH relativeFrom="column">
              <wp:posOffset>-123825</wp:posOffset>
            </wp:positionH>
            <wp:positionV relativeFrom="paragraph">
              <wp:posOffset>-123825</wp:posOffset>
            </wp:positionV>
            <wp:extent cx="1796415" cy="141478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6415" cy="1414780"/>
                    </a:xfrm>
                    <a:prstGeom prst="rect">
                      <a:avLst/>
                    </a:prstGeom>
                    <a:noFill/>
                  </pic:spPr>
                </pic:pic>
              </a:graphicData>
            </a:graphic>
            <wp14:sizeRelH relativeFrom="page">
              <wp14:pctWidth>0</wp14:pctWidth>
            </wp14:sizeRelH>
            <wp14:sizeRelV relativeFrom="page">
              <wp14:pctHeight>0</wp14:pctHeight>
            </wp14:sizeRelV>
          </wp:anchor>
        </w:drawing>
      </w:r>
      <w:r w:rsidR="00132450" w:rsidRPr="000F4245">
        <w:rPr>
          <w:rFonts w:cs="Arial"/>
          <w:bCs/>
          <w:color w:val="000000"/>
          <w:sz w:val="28"/>
          <w:szCs w:val="28"/>
          <w:lang w:eastAsia="en-GB"/>
        </w:rPr>
        <w:t>Mindfulness is a way of slowing down, standing back from our thoughts and noticing the world around us. It can help us to stop bad behaviour and find better ways to deal with things.</w:t>
      </w:r>
    </w:p>
    <w:p w:rsidR="00132450" w:rsidRPr="000F4245" w:rsidRDefault="00132450" w:rsidP="0003578D">
      <w:pPr>
        <w:autoSpaceDE w:val="0"/>
        <w:autoSpaceDN w:val="0"/>
        <w:adjustRightInd w:val="0"/>
        <w:rPr>
          <w:rFonts w:cs="Arial"/>
          <w:bCs/>
          <w:color w:val="000000"/>
          <w:sz w:val="28"/>
          <w:szCs w:val="28"/>
          <w:lang w:eastAsia="en-GB"/>
        </w:rPr>
      </w:pPr>
    </w:p>
    <w:p w:rsidR="00132450" w:rsidRPr="000F4245" w:rsidRDefault="00132450" w:rsidP="0003578D">
      <w:pPr>
        <w:autoSpaceDE w:val="0"/>
        <w:autoSpaceDN w:val="0"/>
        <w:adjustRightInd w:val="0"/>
        <w:rPr>
          <w:rFonts w:cs="Arial"/>
          <w:bCs/>
          <w:color w:val="000000"/>
          <w:sz w:val="28"/>
          <w:szCs w:val="28"/>
          <w:lang w:eastAsia="en-GB"/>
        </w:rPr>
      </w:pPr>
    </w:p>
    <w:p w:rsidR="00132450" w:rsidRPr="000F4245" w:rsidRDefault="00132450" w:rsidP="0003578D">
      <w:pPr>
        <w:autoSpaceDE w:val="0"/>
        <w:autoSpaceDN w:val="0"/>
        <w:adjustRightInd w:val="0"/>
        <w:rPr>
          <w:rFonts w:cs="Arial"/>
          <w:bCs/>
          <w:color w:val="000000"/>
          <w:sz w:val="28"/>
          <w:szCs w:val="28"/>
          <w:lang w:eastAsia="en-GB"/>
        </w:rPr>
      </w:pPr>
    </w:p>
    <w:p w:rsidR="00132450" w:rsidRPr="000F4245" w:rsidRDefault="00132450" w:rsidP="0003578D">
      <w:pPr>
        <w:autoSpaceDE w:val="0"/>
        <w:autoSpaceDN w:val="0"/>
        <w:adjustRightInd w:val="0"/>
        <w:rPr>
          <w:rFonts w:cs="Arial"/>
          <w:bCs/>
          <w:color w:val="000000"/>
          <w:sz w:val="28"/>
          <w:szCs w:val="28"/>
          <w:lang w:eastAsia="en-GB"/>
        </w:rPr>
      </w:pPr>
    </w:p>
    <w:p w:rsidR="00132450" w:rsidRPr="00A409F8" w:rsidRDefault="00132450" w:rsidP="00EC5127">
      <w:pPr>
        <w:autoSpaceDE w:val="0"/>
        <w:autoSpaceDN w:val="0"/>
        <w:adjustRightInd w:val="0"/>
        <w:rPr>
          <w:rFonts w:cs="Arial"/>
          <w:b/>
          <w:bCs/>
          <w:color w:val="000000"/>
          <w:sz w:val="36"/>
          <w:szCs w:val="36"/>
          <w:lang w:eastAsia="en-GB"/>
        </w:rPr>
      </w:pPr>
      <w:r w:rsidRPr="00A409F8">
        <w:rPr>
          <w:rFonts w:cs="Arial"/>
          <w:b/>
          <w:bCs/>
          <w:color w:val="000000"/>
          <w:sz w:val="36"/>
          <w:szCs w:val="36"/>
          <w:lang w:eastAsia="en-GB"/>
        </w:rPr>
        <w:t>How to be more mindful</w:t>
      </w:r>
    </w:p>
    <w:p w:rsidR="00132450" w:rsidRPr="000F4245" w:rsidRDefault="003C0203" w:rsidP="00EC5127">
      <w:pPr>
        <w:autoSpaceDE w:val="0"/>
        <w:autoSpaceDN w:val="0"/>
        <w:adjustRightInd w:val="0"/>
        <w:rPr>
          <w:rFonts w:cs="Arial"/>
          <w:bCs/>
          <w:color w:val="000000"/>
          <w:sz w:val="20"/>
          <w:lang w:eastAsia="en-GB"/>
        </w:rPr>
      </w:pPr>
      <w:r>
        <w:rPr>
          <w:noProof/>
          <w:lang w:eastAsia="en-GB"/>
        </w:rPr>
        <w:drawing>
          <wp:anchor distT="0" distB="0" distL="114300" distR="114300" simplePos="0" relativeHeight="251677696" behindDoc="0" locked="0" layoutInCell="1" allowOverlap="1">
            <wp:simplePos x="0" y="0"/>
            <wp:positionH relativeFrom="column">
              <wp:posOffset>-122555</wp:posOffset>
            </wp:positionH>
            <wp:positionV relativeFrom="paragraph">
              <wp:posOffset>122555</wp:posOffset>
            </wp:positionV>
            <wp:extent cx="1680210" cy="1137285"/>
            <wp:effectExtent l="0" t="0" r="0"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0210" cy="113728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EC5127">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EC5127">
      <w:pPr>
        <w:autoSpaceDE w:val="0"/>
        <w:autoSpaceDN w:val="0"/>
        <w:adjustRightInd w:val="0"/>
        <w:spacing w:line="360" w:lineRule="auto"/>
        <w:ind w:left="2835"/>
        <w:rPr>
          <w:rFonts w:cs="Arial"/>
          <w:bCs/>
          <w:color w:val="000000"/>
          <w:sz w:val="28"/>
          <w:szCs w:val="28"/>
          <w:lang w:eastAsia="en-GB"/>
        </w:rPr>
      </w:pPr>
      <w:r w:rsidRPr="00A409F8">
        <w:rPr>
          <w:rFonts w:cs="Arial"/>
          <w:b/>
          <w:bCs/>
          <w:color w:val="000000"/>
          <w:sz w:val="28"/>
          <w:szCs w:val="28"/>
          <w:lang w:eastAsia="en-GB"/>
        </w:rPr>
        <w:t>1. Notice the everyday.</w:t>
      </w:r>
      <w:r w:rsidRPr="000F4245">
        <w:rPr>
          <w:rFonts w:cs="Arial"/>
          <w:bCs/>
          <w:color w:val="000000"/>
          <w:sz w:val="28"/>
          <w:szCs w:val="28"/>
          <w:lang w:eastAsia="en-GB"/>
        </w:rPr>
        <w:t xml:space="preserve"> Notice the things around you and how you feel.</w:t>
      </w:r>
    </w:p>
    <w:p w:rsidR="00132450" w:rsidRDefault="00132450" w:rsidP="00EC5127">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EC5127">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74624" behindDoc="0" locked="0" layoutInCell="1" allowOverlap="1">
            <wp:simplePos x="0" y="0"/>
            <wp:positionH relativeFrom="column">
              <wp:posOffset>226060</wp:posOffset>
            </wp:positionH>
            <wp:positionV relativeFrom="paragraph">
              <wp:posOffset>37465</wp:posOffset>
            </wp:positionV>
            <wp:extent cx="1148080" cy="112522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8080" cy="112522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EC5127">
      <w:pPr>
        <w:autoSpaceDE w:val="0"/>
        <w:autoSpaceDN w:val="0"/>
        <w:adjustRightInd w:val="0"/>
        <w:spacing w:line="360" w:lineRule="auto"/>
        <w:ind w:left="2835"/>
        <w:rPr>
          <w:rFonts w:cs="Arial"/>
          <w:bCs/>
          <w:color w:val="000000"/>
          <w:sz w:val="28"/>
          <w:szCs w:val="28"/>
          <w:lang w:eastAsia="en-GB"/>
        </w:rPr>
      </w:pPr>
      <w:r w:rsidRPr="00A409F8">
        <w:rPr>
          <w:rFonts w:cs="Arial"/>
          <w:b/>
          <w:bCs/>
          <w:color w:val="000000"/>
          <w:sz w:val="28"/>
          <w:szCs w:val="28"/>
          <w:lang w:eastAsia="en-GB"/>
        </w:rPr>
        <w:t>2. Keep it regular.</w:t>
      </w:r>
      <w:r w:rsidRPr="000F4245">
        <w:rPr>
          <w:rFonts w:cs="Arial"/>
          <w:bCs/>
          <w:color w:val="000000"/>
          <w:sz w:val="28"/>
          <w:szCs w:val="28"/>
          <w:lang w:eastAsia="en-GB"/>
        </w:rPr>
        <w:t xml:space="preserve"> Pick a regular time to be more aware of your environment.</w:t>
      </w:r>
    </w:p>
    <w:p w:rsidR="00132450" w:rsidRDefault="00132450" w:rsidP="00EC5127">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EC5127">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79744" behindDoc="0" locked="0" layoutInCell="1" allowOverlap="1">
            <wp:simplePos x="0" y="0"/>
            <wp:positionH relativeFrom="column">
              <wp:posOffset>-206375</wp:posOffset>
            </wp:positionH>
            <wp:positionV relativeFrom="paragraph">
              <wp:posOffset>155575</wp:posOffset>
            </wp:positionV>
            <wp:extent cx="1786255" cy="1097280"/>
            <wp:effectExtent l="0" t="0" r="444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6255" cy="109728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EC5127">
      <w:pPr>
        <w:autoSpaceDE w:val="0"/>
        <w:autoSpaceDN w:val="0"/>
        <w:adjustRightInd w:val="0"/>
        <w:spacing w:line="360" w:lineRule="auto"/>
        <w:ind w:left="2835"/>
        <w:rPr>
          <w:rFonts w:cs="Arial"/>
          <w:bCs/>
          <w:color w:val="000000"/>
          <w:sz w:val="28"/>
          <w:szCs w:val="28"/>
          <w:lang w:eastAsia="en-GB"/>
        </w:rPr>
      </w:pPr>
      <w:r>
        <w:rPr>
          <w:rFonts w:cs="Arial"/>
          <w:b/>
          <w:bCs/>
          <w:color w:val="000000"/>
          <w:sz w:val="28"/>
          <w:szCs w:val="28"/>
          <w:lang w:eastAsia="en-GB"/>
        </w:rPr>
        <w:t>3.Try something new</w:t>
      </w:r>
      <w:r w:rsidRPr="00A409F8">
        <w:rPr>
          <w:rFonts w:cs="Arial"/>
          <w:b/>
          <w:bCs/>
          <w:color w:val="000000"/>
          <w:sz w:val="28"/>
          <w:szCs w:val="28"/>
          <w:lang w:eastAsia="en-GB"/>
        </w:rPr>
        <w:t>.</w:t>
      </w:r>
      <w:r w:rsidRPr="000F4245">
        <w:rPr>
          <w:rFonts w:cs="Arial"/>
          <w:bCs/>
          <w:color w:val="000000"/>
          <w:sz w:val="28"/>
          <w:szCs w:val="28"/>
          <w:lang w:eastAsia="en-GB"/>
        </w:rPr>
        <w:t xml:space="preserve"> Try things like going somewhere new to help you notice the world in a new way.</w:t>
      </w:r>
    </w:p>
    <w:p w:rsidR="00132450" w:rsidRDefault="00132450" w:rsidP="00EC5127">
      <w:pPr>
        <w:autoSpaceDE w:val="0"/>
        <w:autoSpaceDN w:val="0"/>
        <w:adjustRightInd w:val="0"/>
        <w:spacing w:line="360" w:lineRule="auto"/>
        <w:ind w:left="2835"/>
        <w:rPr>
          <w:rFonts w:cs="Arial"/>
          <w:bCs/>
          <w:color w:val="FF0000"/>
          <w:sz w:val="28"/>
          <w:szCs w:val="28"/>
          <w:lang w:eastAsia="en-GB"/>
        </w:rPr>
      </w:pPr>
    </w:p>
    <w:p w:rsidR="00132450" w:rsidRPr="000F4245" w:rsidRDefault="003C0203" w:rsidP="00EC5127">
      <w:pPr>
        <w:autoSpaceDE w:val="0"/>
        <w:autoSpaceDN w:val="0"/>
        <w:adjustRightInd w:val="0"/>
        <w:spacing w:line="360" w:lineRule="auto"/>
        <w:ind w:left="2835"/>
        <w:rPr>
          <w:rFonts w:cs="Arial"/>
          <w:bCs/>
          <w:color w:val="FF0000"/>
          <w:sz w:val="28"/>
          <w:szCs w:val="28"/>
          <w:lang w:eastAsia="en-GB"/>
        </w:rPr>
      </w:pPr>
      <w:r>
        <w:rPr>
          <w:noProof/>
          <w:lang w:eastAsia="en-GB"/>
        </w:rPr>
        <w:drawing>
          <wp:anchor distT="0" distB="0" distL="114300" distR="114300" simplePos="0" relativeHeight="251675648" behindDoc="0" locked="0" layoutInCell="1" allowOverlap="1">
            <wp:simplePos x="0" y="0"/>
            <wp:positionH relativeFrom="column">
              <wp:posOffset>81915</wp:posOffset>
            </wp:positionH>
            <wp:positionV relativeFrom="paragraph">
              <wp:posOffset>136525</wp:posOffset>
            </wp:positionV>
            <wp:extent cx="1371600" cy="1159510"/>
            <wp:effectExtent l="0" t="0" r="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15951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114A73" w:rsidRDefault="00132450" w:rsidP="00EC5127">
      <w:pPr>
        <w:autoSpaceDE w:val="0"/>
        <w:autoSpaceDN w:val="0"/>
        <w:adjustRightInd w:val="0"/>
        <w:spacing w:line="360" w:lineRule="auto"/>
        <w:ind w:left="2835"/>
        <w:rPr>
          <w:rFonts w:cs="Arial"/>
          <w:bCs/>
          <w:color w:val="000000"/>
          <w:sz w:val="28"/>
          <w:szCs w:val="28"/>
          <w:lang w:eastAsia="en-GB"/>
        </w:rPr>
      </w:pPr>
      <w:r w:rsidRPr="00114A73">
        <w:rPr>
          <w:rFonts w:cs="Arial"/>
          <w:b/>
          <w:bCs/>
          <w:color w:val="000000"/>
          <w:sz w:val="28"/>
          <w:szCs w:val="28"/>
          <w:lang w:eastAsia="en-GB"/>
        </w:rPr>
        <w:t>4. Watch your thoughts</w:t>
      </w:r>
      <w:r w:rsidRPr="00114A73">
        <w:rPr>
          <w:rFonts w:cs="Arial"/>
          <w:bCs/>
          <w:color w:val="000000"/>
          <w:sz w:val="28"/>
          <w:szCs w:val="28"/>
          <w:lang w:eastAsia="en-GB"/>
        </w:rPr>
        <w:t xml:space="preserve"> – you </w:t>
      </w:r>
      <w:r>
        <w:rPr>
          <w:rFonts w:cs="Arial"/>
          <w:bCs/>
          <w:color w:val="000000"/>
          <w:sz w:val="28"/>
          <w:szCs w:val="28"/>
          <w:lang w:eastAsia="en-GB"/>
        </w:rPr>
        <w:t>can l</w:t>
      </w:r>
      <w:r w:rsidRPr="00114A73">
        <w:rPr>
          <w:rFonts w:cs="Arial"/>
          <w:bCs/>
          <w:color w:val="000000"/>
          <w:sz w:val="28"/>
          <w:szCs w:val="28"/>
          <w:lang w:eastAsia="en-GB"/>
        </w:rPr>
        <w:t>et some thoughts come and go without having to do anything about them.</w:t>
      </w:r>
    </w:p>
    <w:p w:rsidR="00132450" w:rsidRDefault="00132450" w:rsidP="00EC5127">
      <w:pPr>
        <w:autoSpaceDE w:val="0"/>
        <w:autoSpaceDN w:val="0"/>
        <w:adjustRightInd w:val="0"/>
        <w:spacing w:line="360" w:lineRule="auto"/>
        <w:ind w:left="2835"/>
        <w:rPr>
          <w:rFonts w:cs="Arial"/>
          <w:bCs/>
          <w:color w:val="000000"/>
          <w:sz w:val="28"/>
          <w:szCs w:val="28"/>
          <w:lang w:eastAsia="en-GB"/>
        </w:rPr>
      </w:pPr>
    </w:p>
    <w:p w:rsidR="00132450" w:rsidRPr="000F4245" w:rsidRDefault="003C0203" w:rsidP="00EC5127">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76672" behindDoc="0" locked="0" layoutInCell="1" allowOverlap="1">
            <wp:simplePos x="0" y="0"/>
            <wp:positionH relativeFrom="column">
              <wp:posOffset>-96520</wp:posOffset>
            </wp:positionH>
            <wp:positionV relativeFrom="paragraph">
              <wp:posOffset>29210</wp:posOffset>
            </wp:positionV>
            <wp:extent cx="1600835" cy="104140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0835" cy="104140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EC5127">
      <w:pPr>
        <w:autoSpaceDE w:val="0"/>
        <w:autoSpaceDN w:val="0"/>
        <w:adjustRightInd w:val="0"/>
        <w:spacing w:line="360" w:lineRule="auto"/>
        <w:ind w:left="2835"/>
        <w:rPr>
          <w:rFonts w:cs="Arial"/>
          <w:bCs/>
          <w:color w:val="000000"/>
          <w:sz w:val="28"/>
          <w:szCs w:val="28"/>
          <w:lang w:eastAsia="en-GB"/>
        </w:rPr>
      </w:pPr>
      <w:r w:rsidRPr="00A409F8">
        <w:rPr>
          <w:rFonts w:cs="Arial"/>
          <w:b/>
          <w:bCs/>
          <w:color w:val="000000"/>
          <w:sz w:val="28"/>
          <w:szCs w:val="28"/>
          <w:lang w:eastAsia="en-GB"/>
        </w:rPr>
        <w:t>5. Name thoughts and feelings.</w:t>
      </w:r>
      <w:r w:rsidRPr="000F4245">
        <w:rPr>
          <w:rFonts w:cs="Arial"/>
          <w:bCs/>
          <w:color w:val="000000"/>
          <w:sz w:val="28"/>
          <w:szCs w:val="28"/>
          <w:lang w:eastAsia="en-GB"/>
        </w:rPr>
        <w:t xml:space="preserve"> Get to know your feelings. It can help to know when they happen.</w:t>
      </w:r>
    </w:p>
    <w:p w:rsidR="00132450" w:rsidRDefault="003C0203" w:rsidP="00EC5127">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78720" behindDoc="0" locked="0" layoutInCell="1" allowOverlap="1">
            <wp:simplePos x="0" y="0"/>
            <wp:positionH relativeFrom="column">
              <wp:posOffset>186690</wp:posOffset>
            </wp:positionH>
            <wp:positionV relativeFrom="paragraph">
              <wp:posOffset>302260</wp:posOffset>
            </wp:positionV>
            <wp:extent cx="1231900" cy="1552575"/>
            <wp:effectExtent l="0" t="0" r="635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1900" cy="155257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EC5127">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EC5127">
      <w:pPr>
        <w:autoSpaceDE w:val="0"/>
        <w:autoSpaceDN w:val="0"/>
        <w:adjustRightInd w:val="0"/>
        <w:spacing w:line="360" w:lineRule="auto"/>
        <w:ind w:left="2835"/>
        <w:rPr>
          <w:rFonts w:cs="Arial"/>
          <w:bCs/>
          <w:color w:val="000000"/>
          <w:sz w:val="28"/>
          <w:szCs w:val="28"/>
          <w:lang w:eastAsia="en-GB"/>
        </w:rPr>
      </w:pPr>
      <w:r w:rsidRPr="00A409F8">
        <w:rPr>
          <w:rFonts w:cs="Arial"/>
          <w:b/>
          <w:bCs/>
          <w:color w:val="000000"/>
          <w:sz w:val="28"/>
          <w:szCs w:val="28"/>
          <w:lang w:eastAsia="en-GB"/>
        </w:rPr>
        <w:t>6. Free yourself from the past and future.</w:t>
      </w:r>
      <w:r w:rsidRPr="000F4245">
        <w:rPr>
          <w:rFonts w:cs="Arial"/>
          <w:bCs/>
          <w:color w:val="000000"/>
          <w:sz w:val="28"/>
          <w:szCs w:val="28"/>
          <w:lang w:eastAsia="en-GB"/>
        </w:rPr>
        <w:t xml:space="preserve"> Take a mindful approach if you find yourself thinking about  past or future problems.</w:t>
      </w:r>
    </w:p>
    <w:p w:rsidR="00132450" w:rsidRPr="000F4245" w:rsidRDefault="00132450" w:rsidP="00EC5127">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03578D">
      <w:pPr>
        <w:autoSpaceDE w:val="0"/>
        <w:autoSpaceDN w:val="0"/>
        <w:adjustRightInd w:val="0"/>
        <w:rPr>
          <w:rFonts w:cs="Arial"/>
          <w:bCs/>
          <w:color w:val="000000"/>
          <w:sz w:val="28"/>
          <w:szCs w:val="28"/>
          <w:lang w:eastAsia="en-GB"/>
        </w:rPr>
      </w:pPr>
    </w:p>
    <w:p w:rsidR="00132450" w:rsidRDefault="00132450" w:rsidP="0003578D">
      <w:pPr>
        <w:autoSpaceDE w:val="0"/>
        <w:autoSpaceDN w:val="0"/>
        <w:adjustRightInd w:val="0"/>
        <w:rPr>
          <w:rFonts w:cs="Arial"/>
          <w:bCs/>
          <w:color w:val="000000"/>
          <w:sz w:val="28"/>
          <w:szCs w:val="28"/>
          <w:lang w:eastAsia="en-GB"/>
        </w:rPr>
      </w:pPr>
    </w:p>
    <w:p w:rsidR="00132450" w:rsidRPr="000F4245" w:rsidRDefault="00132450" w:rsidP="0003578D">
      <w:pPr>
        <w:autoSpaceDE w:val="0"/>
        <w:autoSpaceDN w:val="0"/>
        <w:adjustRightInd w:val="0"/>
        <w:rPr>
          <w:rFonts w:cs="Arial"/>
          <w:bCs/>
          <w:color w:val="FFFFFF"/>
          <w:sz w:val="20"/>
          <w:lang w:eastAsia="en-GB"/>
        </w:rPr>
      </w:pPr>
      <w:r w:rsidRPr="000F4245">
        <w:rPr>
          <w:rFonts w:cs="Arial"/>
          <w:bCs/>
          <w:color w:val="FFFFFF"/>
          <w:sz w:val="20"/>
          <w:lang w:eastAsia="en-GB"/>
        </w:rPr>
        <w:t>way of motivating ourselves.</w:t>
      </w:r>
    </w:p>
    <w:p w:rsidR="00132450" w:rsidRPr="00313C4C" w:rsidRDefault="00132450" w:rsidP="000F4245">
      <w:pPr>
        <w:autoSpaceDE w:val="0"/>
        <w:autoSpaceDN w:val="0"/>
        <w:adjustRightInd w:val="0"/>
        <w:rPr>
          <w:rFonts w:cs="Arial"/>
          <w:b/>
          <w:bCs/>
          <w:color w:val="000000"/>
          <w:sz w:val="36"/>
          <w:szCs w:val="36"/>
          <w:lang w:eastAsia="en-GB"/>
        </w:rPr>
      </w:pPr>
      <w:r w:rsidRPr="00313C4C">
        <w:rPr>
          <w:rFonts w:cs="Arial"/>
          <w:b/>
          <w:bCs/>
          <w:color w:val="000000"/>
          <w:sz w:val="36"/>
          <w:szCs w:val="36"/>
          <w:lang w:eastAsia="en-GB"/>
        </w:rPr>
        <w:t>Difficult times</w:t>
      </w:r>
    </w:p>
    <w:p w:rsidR="00132450" w:rsidRDefault="00132450" w:rsidP="000F4245">
      <w:pPr>
        <w:autoSpaceDE w:val="0"/>
        <w:autoSpaceDN w:val="0"/>
        <w:adjustRightInd w:val="0"/>
        <w:rPr>
          <w:rFonts w:cs="Arial"/>
          <w:bCs/>
          <w:color w:val="000000"/>
          <w:sz w:val="36"/>
          <w:szCs w:val="36"/>
          <w:lang w:eastAsia="en-GB"/>
        </w:rPr>
      </w:pPr>
    </w:p>
    <w:p w:rsidR="00132450" w:rsidRPr="000F4245" w:rsidRDefault="003C0203" w:rsidP="00EC5127">
      <w:pPr>
        <w:autoSpaceDE w:val="0"/>
        <w:autoSpaceDN w:val="0"/>
        <w:adjustRightInd w:val="0"/>
        <w:ind w:left="2835"/>
        <w:rPr>
          <w:rFonts w:cs="Arial"/>
          <w:bCs/>
          <w:sz w:val="28"/>
          <w:szCs w:val="28"/>
          <w:lang w:eastAsia="en-GB"/>
        </w:rPr>
      </w:pPr>
      <w:r>
        <w:rPr>
          <w:noProof/>
          <w:lang w:eastAsia="en-GB"/>
        </w:rPr>
        <w:drawing>
          <wp:anchor distT="0" distB="0" distL="114300" distR="114300" simplePos="0" relativeHeight="251681792" behindDoc="0" locked="0" layoutInCell="1" allowOverlap="1">
            <wp:simplePos x="0" y="0"/>
            <wp:positionH relativeFrom="column">
              <wp:posOffset>-415925</wp:posOffset>
            </wp:positionH>
            <wp:positionV relativeFrom="paragraph">
              <wp:posOffset>4515485</wp:posOffset>
            </wp:positionV>
            <wp:extent cx="1895475" cy="1602105"/>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5475" cy="1602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-147955</wp:posOffset>
            </wp:positionH>
            <wp:positionV relativeFrom="paragraph">
              <wp:posOffset>196215</wp:posOffset>
            </wp:positionV>
            <wp:extent cx="1595120" cy="1190625"/>
            <wp:effectExtent l="0" t="0" r="508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5120" cy="1190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column">
              <wp:posOffset>-198755</wp:posOffset>
            </wp:positionH>
            <wp:positionV relativeFrom="paragraph">
              <wp:posOffset>1572895</wp:posOffset>
            </wp:positionV>
            <wp:extent cx="1600200" cy="2735580"/>
            <wp:effectExtent l="0" t="0" r="0"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273558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0F4245">
      <w:pPr>
        <w:autoSpaceDE w:val="0"/>
        <w:autoSpaceDN w:val="0"/>
        <w:adjustRightInd w:val="0"/>
        <w:spacing w:line="360" w:lineRule="auto"/>
        <w:ind w:left="2835"/>
        <w:rPr>
          <w:rFonts w:cs="Arial"/>
          <w:bCs/>
          <w:sz w:val="28"/>
          <w:szCs w:val="28"/>
          <w:lang w:eastAsia="en-GB"/>
        </w:rPr>
      </w:pPr>
      <w:r w:rsidRPr="000F4245">
        <w:rPr>
          <w:rFonts w:cs="Arial"/>
          <w:bCs/>
          <w:sz w:val="28"/>
          <w:szCs w:val="28"/>
          <w:lang w:eastAsia="en-GB"/>
        </w:rPr>
        <w:t>Even when times are tough, we can all choose to be kind.</w:t>
      </w:r>
    </w:p>
    <w:p w:rsidR="00132450" w:rsidRPr="000F4245" w:rsidRDefault="00132450" w:rsidP="000F4245">
      <w:pPr>
        <w:autoSpaceDE w:val="0"/>
        <w:autoSpaceDN w:val="0"/>
        <w:adjustRightInd w:val="0"/>
        <w:spacing w:line="360" w:lineRule="auto"/>
        <w:ind w:left="2835"/>
        <w:rPr>
          <w:rFonts w:cs="Arial"/>
          <w:bCs/>
          <w:sz w:val="28"/>
          <w:szCs w:val="28"/>
          <w:lang w:eastAsia="en-GB"/>
        </w:rPr>
      </w:pPr>
    </w:p>
    <w:p w:rsidR="00132450" w:rsidRPr="000F4245" w:rsidRDefault="00132450" w:rsidP="000F4245">
      <w:pPr>
        <w:autoSpaceDE w:val="0"/>
        <w:autoSpaceDN w:val="0"/>
        <w:adjustRightInd w:val="0"/>
        <w:spacing w:line="360" w:lineRule="auto"/>
        <w:ind w:left="2835"/>
        <w:rPr>
          <w:rFonts w:cs="Arial"/>
          <w:bCs/>
          <w:sz w:val="28"/>
          <w:szCs w:val="28"/>
          <w:lang w:eastAsia="en-GB"/>
        </w:rPr>
      </w:pPr>
      <w:r w:rsidRPr="000F4245">
        <w:rPr>
          <w:rFonts w:cs="Arial"/>
          <w:bCs/>
          <w:sz w:val="28"/>
          <w:szCs w:val="28"/>
          <w:lang w:eastAsia="en-GB"/>
        </w:rPr>
        <w:t>Kindness is a big part of being strong. Without kindness and support, dealing with difficult things is even harder.</w:t>
      </w:r>
    </w:p>
    <w:p w:rsidR="00132450" w:rsidRPr="000F4245" w:rsidRDefault="00132450" w:rsidP="000F4245">
      <w:pPr>
        <w:autoSpaceDE w:val="0"/>
        <w:autoSpaceDN w:val="0"/>
        <w:adjustRightInd w:val="0"/>
        <w:spacing w:line="360" w:lineRule="auto"/>
        <w:ind w:left="2835"/>
        <w:rPr>
          <w:rFonts w:cs="Arial"/>
          <w:bCs/>
          <w:sz w:val="28"/>
          <w:szCs w:val="28"/>
          <w:lang w:eastAsia="en-GB"/>
        </w:rPr>
      </w:pPr>
    </w:p>
    <w:p w:rsidR="00132450" w:rsidRPr="000F4245" w:rsidRDefault="00132450" w:rsidP="000F4245">
      <w:pPr>
        <w:autoSpaceDE w:val="0"/>
        <w:autoSpaceDN w:val="0"/>
        <w:adjustRightInd w:val="0"/>
        <w:spacing w:line="360" w:lineRule="auto"/>
        <w:ind w:left="2835"/>
        <w:rPr>
          <w:rFonts w:cs="Arial"/>
          <w:bCs/>
          <w:sz w:val="28"/>
          <w:szCs w:val="28"/>
          <w:lang w:eastAsia="en-GB"/>
        </w:rPr>
      </w:pPr>
      <w:r w:rsidRPr="000F4245">
        <w:rPr>
          <w:rFonts w:cs="Arial"/>
          <w:bCs/>
          <w:sz w:val="28"/>
          <w:szCs w:val="28"/>
          <w:lang w:eastAsia="en-GB"/>
        </w:rPr>
        <w:t>The Scottish Recovery Network held online conversations on staying well during and after</w:t>
      </w:r>
    </w:p>
    <w:p w:rsidR="00132450" w:rsidRPr="000F4245" w:rsidRDefault="00132450" w:rsidP="000F4245">
      <w:pPr>
        <w:autoSpaceDE w:val="0"/>
        <w:autoSpaceDN w:val="0"/>
        <w:adjustRightInd w:val="0"/>
        <w:spacing w:line="360" w:lineRule="auto"/>
        <w:ind w:left="2835"/>
        <w:rPr>
          <w:rFonts w:cs="Arial"/>
          <w:bCs/>
          <w:sz w:val="28"/>
          <w:szCs w:val="28"/>
          <w:lang w:eastAsia="en-GB"/>
        </w:rPr>
      </w:pPr>
      <w:r w:rsidRPr="000F4245">
        <w:rPr>
          <w:rFonts w:cs="Arial"/>
          <w:bCs/>
          <w:sz w:val="28"/>
          <w:szCs w:val="28"/>
          <w:lang w:eastAsia="en-GB"/>
        </w:rPr>
        <w:t>the COVID-19 lockdown.</w:t>
      </w:r>
    </w:p>
    <w:p w:rsidR="00132450" w:rsidRPr="000F4245" w:rsidRDefault="00132450" w:rsidP="000F4245">
      <w:pPr>
        <w:autoSpaceDE w:val="0"/>
        <w:autoSpaceDN w:val="0"/>
        <w:adjustRightInd w:val="0"/>
        <w:spacing w:line="360" w:lineRule="auto"/>
        <w:ind w:left="2835"/>
        <w:rPr>
          <w:rFonts w:cs="Arial"/>
          <w:bCs/>
          <w:sz w:val="28"/>
          <w:szCs w:val="28"/>
          <w:lang w:eastAsia="en-GB"/>
        </w:rPr>
      </w:pPr>
    </w:p>
    <w:p w:rsidR="00132450" w:rsidRPr="000F4245" w:rsidRDefault="00132450" w:rsidP="000F4245">
      <w:pPr>
        <w:autoSpaceDE w:val="0"/>
        <w:autoSpaceDN w:val="0"/>
        <w:adjustRightInd w:val="0"/>
        <w:spacing w:line="360" w:lineRule="auto"/>
        <w:ind w:left="2835"/>
        <w:rPr>
          <w:rFonts w:cs="Arial"/>
          <w:bCs/>
          <w:sz w:val="28"/>
          <w:szCs w:val="28"/>
          <w:lang w:eastAsia="en-GB"/>
        </w:rPr>
      </w:pPr>
      <w:r w:rsidRPr="000F4245">
        <w:rPr>
          <w:rFonts w:cs="Arial"/>
          <w:bCs/>
          <w:sz w:val="28"/>
          <w:szCs w:val="28"/>
          <w:lang w:eastAsia="en-GB"/>
        </w:rPr>
        <w:t>Many people said they were able to use their experiences of mental health crisis and recovery to</w:t>
      </w:r>
    </w:p>
    <w:p w:rsidR="00132450" w:rsidRPr="000F4245" w:rsidRDefault="00132450" w:rsidP="000F4245">
      <w:pPr>
        <w:autoSpaceDE w:val="0"/>
        <w:autoSpaceDN w:val="0"/>
        <w:adjustRightInd w:val="0"/>
        <w:spacing w:line="360" w:lineRule="auto"/>
        <w:ind w:left="2835"/>
        <w:rPr>
          <w:rFonts w:cs="Arial"/>
          <w:bCs/>
          <w:sz w:val="28"/>
          <w:szCs w:val="28"/>
          <w:lang w:eastAsia="en-GB"/>
        </w:rPr>
      </w:pPr>
      <w:r w:rsidRPr="000F4245">
        <w:rPr>
          <w:rFonts w:cs="Arial"/>
          <w:bCs/>
          <w:sz w:val="28"/>
          <w:szCs w:val="28"/>
          <w:lang w:eastAsia="en-GB"/>
        </w:rPr>
        <w:t>support their wellbeing.</w:t>
      </w:r>
    </w:p>
    <w:p w:rsidR="00132450" w:rsidRPr="000F4245" w:rsidRDefault="00132450" w:rsidP="000F4245">
      <w:pPr>
        <w:autoSpaceDE w:val="0"/>
        <w:autoSpaceDN w:val="0"/>
        <w:adjustRightInd w:val="0"/>
        <w:spacing w:line="360" w:lineRule="auto"/>
        <w:ind w:left="2835"/>
        <w:rPr>
          <w:rFonts w:cs="Arial"/>
          <w:bCs/>
          <w:sz w:val="28"/>
          <w:szCs w:val="28"/>
          <w:lang w:eastAsia="en-GB"/>
        </w:rPr>
      </w:pPr>
    </w:p>
    <w:p w:rsidR="00132450" w:rsidRPr="000F4245" w:rsidRDefault="00132450" w:rsidP="000F4245">
      <w:pPr>
        <w:autoSpaceDE w:val="0"/>
        <w:autoSpaceDN w:val="0"/>
        <w:adjustRightInd w:val="0"/>
        <w:spacing w:line="360" w:lineRule="auto"/>
        <w:ind w:left="2835"/>
        <w:rPr>
          <w:rFonts w:cs="Arial"/>
          <w:bCs/>
          <w:sz w:val="28"/>
          <w:szCs w:val="28"/>
          <w:lang w:eastAsia="en-GB"/>
        </w:rPr>
      </w:pPr>
      <w:r w:rsidRPr="000F4245">
        <w:rPr>
          <w:rFonts w:cs="Arial"/>
          <w:bCs/>
          <w:sz w:val="28"/>
          <w:szCs w:val="28"/>
          <w:lang w:eastAsia="en-GB"/>
        </w:rPr>
        <w:t>It is a tough to accept when we are going through a time when there are so many things out of our own control.</w:t>
      </w:r>
    </w:p>
    <w:p w:rsidR="00132450" w:rsidRPr="000F4245" w:rsidRDefault="00132450" w:rsidP="00EC5127">
      <w:pPr>
        <w:autoSpaceDE w:val="0"/>
        <w:autoSpaceDN w:val="0"/>
        <w:adjustRightInd w:val="0"/>
        <w:spacing w:line="360" w:lineRule="auto"/>
        <w:rPr>
          <w:rFonts w:cs="Arial"/>
          <w:bCs/>
          <w:color w:val="000000"/>
          <w:sz w:val="44"/>
          <w:szCs w:val="44"/>
          <w:lang w:eastAsia="en-GB"/>
        </w:rPr>
      </w:pPr>
    </w:p>
    <w:p w:rsidR="00132450" w:rsidRDefault="00132450" w:rsidP="00EC5127">
      <w:pPr>
        <w:autoSpaceDE w:val="0"/>
        <w:autoSpaceDN w:val="0"/>
        <w:adjustRightInd w:val="0"/>
        <w:spacing w:line="360" w:lineRule="auto"/>
        <w:rPr>
          <w:rFonts w:cs="Arial"/>
          <w:bCs/>
          <w:color w:val="000000"/>
          <w:sz w:val="44"/>
          <w:szCs w:val="44"/>
          <w:lang w:eastAsia="en-GB"/>
        </w:rPr>
      </w:pPr>
    </w:p>
    <w:p w:rsidR="00132450" w:rsidRPr="000F4245" w:rsidRDefault="00132450" w:rsidP="00EC5127">
      <w:pPr>
        <w:autoSpaceDE w:val="0"/>
        <w:autoSpaceDN w:val="0"/>
        <w:adjustRightInd w:val="0"/>
        <w:spacing w:line="360" w:lineRule="auto"/>
        <w:rPr>
          <w:rFonts w:cs="Arial"/>
          <w:bCs/>
          <w:color w:val="000000"/>
          <w:sz w:val="44"/>
          <w:szCs w:val="44"/>
          <w:lang w:eastAsia="en-GB"/>
        </w:rPr>
      </w:pPr>
    </w:p>
    <w:p w:rsidR="00132450" w:rsidRPr="000F4245" w:rsidRDefault="00132450" w:rsidP="0017488F">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17488F">
      <w:pPr>
        <w:autoSpaceDE w:val="0"/>
        <w:autoSpaceDN w:val="0"/>
        <w:adjustRightInd w:val="0"/>
        <w:spacing w:line="360" w:lineRule="auto"/>
        <w:ind w:left="2835"/>
        <w:rPr>
          <w:rFonts w:cs="Arial"/>
          <w:bCs/>
          <w:color w:val="000000"/>
          <w:sz w:val="28"/>
          <w:szCs w:val="28"/>
          <w:lang w:eastAsia="en-GB"/>
        </w:rPr>
      </w:pPr>
    </w:p>
    <w:p w:rsidR="00132450" w:rsidRDefault="00132450" w:rsidP="0017488F">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17488F">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17488F">
      <w:pPr>
        <w:autoSpaceDE w:val="0"/>
        <w:autoSpaceDN w:val="0"/>
        <w:adjustRightInd w:val="0"/>
        <w:spacing w:line="360" w:lineRule="auto"/>
        <w:ind w:left="2835"/>
        <w:rPr>
          <w:rFonts w:cs="Arial"/>
          <w:bCs/>
          <w:color w:val="000000"/>
          <w:sz w:val="28"/>
          <w:szCs w:val="28"/>
          <w:lang w:eastAsia="en-GB"/>
        </w:rPr>
      </w:pPr>
    </w:p>
    <w:p w:rsidR="00132450" w:rsidRPr="00313C4C" w:rsidRDefault="00132450" w:rsidP="0017488F">
      <w:pPr>
        <w:autoSpaceDE w:val="0"/>
        <w:autoSpaceDN w:val="0"/>
        <w:adjustRightInd w:val="0"/>
        <w:rPr>
          <w:rFonts w:cs="Arial"/>
          <w:b/>
          <w:bCs/>
          <w:color w:val="000000"/>
          <w:sz w:val="36"/>
          <w:szCs w:val="36"/>
          <w:lang w:eastAsia="en-GB"/>
        </w:rPr>
      </w:pPr>
      <w:r w:rsidRPr="00313C4C">
        <w:rPr>
          <w:rFonts w:cs="Arial"/>
          <w:b/>
          <w:bCs/>
          <w:color w:val="000000"/>
          <w:sz w:val="36"/>
          <w:szCs w:val="36"/>
          <w:lang w:eastAsia="en-GB"/>
        </w:rPr>
        <w:t>Circles of Control</w:t>
      </w:r>
    </w:p>
    <w:p w:rsidR="00132450" w:rsidRPr="000F4245" w:rsidRDefault="00132450" w:rsidP="0017488F">
      <w:pPr>
        <w:autoSpaceDE w:val="0"/>
        <w:autoSpaceDN w:val="0"/>
        <w:adjustRightInd w:val="0"/>
        <w:rPr>
          <w:rFonts w:cs="Arial"/>
          <w:bCs/>
          <w:color w:val="000000"/>
          <w:sz w:val="36"/>
          <w:szCs w:val="36"/>
          <w:lang w:eastAsia="en-GB"/>
        </w:rPr>
      </w:pPr>
    </w:p>
    <w:p w:rsidR="00132450" w:rsidRDefault="003C0203" w:rsidP="000F4245">
      <w:pPr>
        <w:autoSpaceDE w:val="0"/>
        <w:autoSpaceDN w:val="0"/>
        <w:adjustRightInd w:val="0"/>
        <w:spacing w:line="360" w:lineRule="auto"/>
        <w:ind w:left="2835"/>
        <w:rPr>
          <w:rFonts w:cs="Arial"/>
          <w:bCs/>
          <w:color w:val="000000"/>
          <w:sz w:val="28"/>
          <w:szCs w:val="28"/>
          <w:lang w:eastAsia="en-GB"/>
        </w:rPr>
      </w:pPr>
      <w:r>
        <w:rPr>
          <w:noProof/>
          <w:lang w:eastAsia="en-GB"/>
        </w:rPr>
        <w:drawing>
          <wp:anchor distT="0" distB="0" distL="114300" distR="114300" simplePos="0" relativeHeight="251684864" behindDoc="0" locked="0" layoutInCell="1" allowOverlap="1">
            <wp:simplePos x="0" y="0"/>
            <wp:positionH relativeFrom="column">
              <wp:posOffset>-91440</wp:posOffset>
            </wp:positionH>
            <wp:positionV relativeFrom="paragraph">
              <wp:posOffset>128905</wp:posOffset>
            </wp:positionV>
            <wp:extent cx="1466850" cy="754380"/>
            <wp:effectExtent l="0" t="0" r="0"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6850" cy="754380"/>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0F4245">
      <w:pPr>
        <w:autoSpaceDE w:val="0"/>
        <w:autoSpaceDN w:val="0"/>
        <w:adjustRightInd w:val="0"/>
        <w:spacing w:line="360" w:lineRule="auto"/>
        <w:ind w:left="2835"/>
        <w:rPr>
          <w:rFonts w:cs="Arial"/>
          <w:bCs/>
          <w:color w:val="000000"/>
          <w:sz w:val="28"/>
          <w:szCs w:val="28"/>
          <w:lang w:eastAsia="en-GB"/>
        </w:rPr>
      </w:pPr>
      <w:r w:rsidRPr="000F4245">
        <w:rPr>
          <w:rFonts w:cs="Arial"/>
          <w:bCs/>
          <w:color w:val="000000"/>
          <w:sz w:val="28"/>
          <w:szCs w:val="28"/>
          <w:lang w:eastAsia="en-GB"/>
        </w:rPr>
        <w:t>The activity is from the British Red Cross. It can help us to be strong and kind.</w:t>
      </w:r>
    </w:p>
    <w:p w:rsidR="00132450" w:rsidRPr="000F4245" w:rsidRDefault="00132450" w:rsidP="0017488F">
      <w:pPr>
        <w:autoSpaceDE w:val="0"/>
        <w:autoSpaceDN w:val="0"/>
        <w:adjustRightInd w:val="0"/>
        <w:spacing w:line="360" w:lineRule="auto"/>
        <w:ind w:left="2835"/>
        <w:rPr>
          <w:rFonts w:cs="Arial"/>
          <w:bCs/>
          <w:color w:val="000000"/>
          <w:sz w:val="28"/>
          <w:szCs w:val="28"/>
          <w:lang w:eastAsia="en-GB"/>
        </w:rPr>
      </w:pPr>
    </w:p>
    <w:p w:rsidR="00132450" w:rsidRPr="000F4245" w:rsidRDefault="00132450" w:rsidP="0017488F">
      <w:pPr>
        <w:autoSpaceDE w:val="0"/>
        <w:autoSpaceDN w:val="0"/>
        <w:adjustRightInd w:val="0"/>
        <w:spacing w:line="360" w:lineRule="auto"/>
        <w:rPr>
          <w:rFonts w:cs="Arial"/>
          <w:bCs/>
          <w:color w:val="000000"/>
          <w:sz w:val="28"/>
          <w:szCs w:val="28"/>
          <w:lang w:eastAsia="en-GB"/>
        </w:rPr>
      </w:pPr>
      <w:r w:rsidRPr="000F4245">
        <w:rPr>
          <w:rFonts w:cs="Arial"/>
          <w:bCs/>
          <w:color w:val="000000"/>
          <w:sz w:val="28"/>
          <w:szCs w:val="28"/>
          <w:lang w:eastAsia="en-GB"/>
        </w:rPr>
        <w:t>Think about things in your life which you can and cannot control.</w:t>
      </w:r>
    </w:p>
    <w:p w:rsidR="00132450" w:rsidRPr="000F4245" w:rsidRDefault="00132450" w:rsidP="0017488F">
      <w:pPr>
        <w:autoSpaceDE w:val="0"/>
        <w:autoSpaceDN w:val="0"/>
        <w:adjustRightInd w:val="0"/>
        <w:spacing w:line="360" w:lineRule="auto"/>
        <w:rPr>
          <w:rFonts w:cs="Arial"/>
          <w:bCs/>
          <w:color w:val="000000"/>
          <w:sz w:val="28"/>
          <w:szCs w:val="28"/>
          <w:lang w:eastAsia="en-GB"/>
        </w:rPr>
      </w:pPr>
    </w:p>
    <w:p w:rsidR="00132450" w:rsidRPr="000F4245" w:rsidRDefault="00132450" w:rsidP="0017488F">
      <w:pPr>
        <w:autoSpaceDE w:val="0"/>
        <w:autoSpaceDN w:val="0"/>
        <w:adjustRightInd w:val="0"/>
        <w:spacing w:line="360" w:lineRule="auto"/>
        <w:rPr>
          <w:rFonts w:cs="Arial"/>
          <w:bCs/>
          <w:color w:val="000000"/>
          <w:sz w:val="28"/>
          <w:szCs w:val="28"/>
          <w:lang w:eastAsia="en-GB"/>
        </w:rPr>
      </w:pPr>
      <w:r w:rsidRPr="00313C4C">
        <w:rPr>
          <w:rFonts w:cs="Arial"/>
          <w:b/>
          <w:bCs/>
          <w:color w:val="000000"/>
          <w:sz w:val="28"/>
          <w:szCs w:val="28"/>
          <w:lang w:eastAsia="en-GB"/>
        </w:rPr>
        <w:t>In the outside circle</w:t>
      </w:r>
      <w:r w:rsidRPr="000F4245">
        <w:rPr>
          <w:rFonts w:cs="Arial"/>
          <w:bCs/>
          <w:color w:val="000000"/>
          <w:sz w:val="28"/>
          <w:szCs w:val="28"/>
          <w:lang w:eastAsia="en-GB"/>
        </w:rPr>
        <w:t xml:space="preserve"> - write down the things you are worried about but cannot control.</w:t>
      </w:r>
    </w:p>
    <w:p w:rsidR="00132450" w:rsidRPr="000F4245" w:rsidRDefault="00132450" w:rsidP="0017488F">
      <w:pPr>
        <w:autoSpaceDE w:val="0"/>
        <w:autoSpaceDN w:val="0"/>
        <w:adjustRightInd w:val="0"/>
        <w:spacing w:line="360" w:lineRule="auto"/>
        <w:rPr>
          <w:rFonts w:cs="Arial"/>
          <w:bCs/>
          <w:color w:val="000000"/>
          <w:sz w:val="28"/>
          <w:szCs w:val="28"/>
          <w:lang w:eastAsia="en-GB"/>
        </w:rPr>
      </w:pPr>
      <w:r w:rsidRPr="00313C4C">
        <w:rPr>
          <w:rFonts w:cs="Arial"/>
          <w:b/>
          <w:bCs/>
          <w:color w:val="000000"/>
          <w:sz w:val="28"/>
          <w:szCs w:val="28"/>
          <w:lang w:eastAsia="en-GB"/>
        </w:rPr>
        <w:t>In the middle circle</w:t>
      </w:r>
      <w:r w:rsidRPr="000F4245">
        <w:rPr>
          <w:rFonts w:cs="Arial"/>
          <w:bCs/>
          <w:color w:val="000000"/>
          <w:sz w:val="28"/>
          <w:szCs w:val="28"/>
          <w:lang w:eastAsia="en-GB"/>
        </w:rPr>
        <w:t xml:space="preserve"> - write down the things you can control.</w:t>
      </w:r>
    </w:p>
    <w:p w:rsidR="00132450" w:rsidRPr="000F4245" w:rsidRDefault="00132450" w:rsidP="0017488F">
      <w:pPr>
        <w:autoSpaceDE w:val="0"/>
        <w:autoSpaceDN w:val="0"/>
        <w:adjustRightInd w:val="0"/>
        <w:spacing w:line="360" w:lineRule="auto"/>
        <w:rPr>
          <w:rFonts w:cs="Arial"/>
          <w:bCs/>
          <w:color w:val="000000"/>
          <w:sz w:val="28"/>
          <w:szCs w:val="28"/>
          <w:lang w:eastAsia="en-GB"/>
        </w:rPr>
      </w:pPr>
      <w:r w:rsidRPr="000F4245">
        <w:rPr>
          <w:rFonts w:cs="Arial"/>
          <w:bCs/>
          <w:color w:val="000000"/>
          <w:sz w:val="28"/>
          <w:szCs w:val="28"/>
          <w:lang w:eastAsia="en-GB"/>
        </w:rPr>
        <w:t>Pick your biggest worry and think of a plan for how to deal with it. Work on one problem at a time.</w:t>
      </w:r>
    </w:p>
    <w:p w:rsidR="00132450" w:rsidRPr="000F4245" w:rsidRDefault="00132450" w:rsidP="0017488F">
      <w:pPr>
        <w:autoSpaceDE w:val="0"/>
        <w:autoSpaceDN w:val="0"/>
        <w:adjustRightInd w:val="0"/>
        <w:spacing w:line="360" w:lineRule="auto"/>
        <w:rPr>
          <w:rFonts w:cs="Arial"/>
          <w:bCs/>
          <w:color w:val="000000"/>
          <w:sz w:val="28"/>
          <w:szCs w:val="28"/>
          <w:lang w:eastAsia="en-GB"/>
        </w:rPr>
      </w:pPr>
      <w:r w:rsidRPr="00313C4C">
        <w:rPr>
          <w:rFonts w:cs="Arial"/>
          <w:b/>
          <w:bCs/>
          <w:color w:val="000000"/>
          <w:sz w:val="28"/>
          <w:szCs w:val="28"/>
          <w:lang w:eastAsia="en-GB"/>
        </w:rPr>
        <w:t>Remember!!!</w:t>
      </w:r>
      <w:r w:rsidRPr="000F4245">
        <w:rPr>
          <w:rFonts w:cs="Arial"/>
          <w:bCs/>
          <w:color w:val="000000"/>
          <w:sz w:val="28"/>
          <w:szCs w:val="28"/>
          <w:lang w:eastAsia="en-GB"/>
        </w:rPr>
        <w:t xml:space="preserve"> Being kind to yourself. It is as important as being kind to others.</w:t>
      </w:r>
    </w:p>
    <w:p w:rsidR="00132450" w:rsidRPr="000F4245" w:rsidRDefault="003C0203" w:rsidP="0017488F">
      <w:pPr>
        <w:autoSpaceDE w:val="0"/>
        <w:autoSpaceDN w:val="0"/>
        <w:adjustRightInd w:val="0"/>
        <w:spacing w:line="360" w:lineRule="auto"/>
        <w:rPr>
          <w:rFonts w:cs="Arial"/>
          <w:bCs/>
          <w:color w:val="000000"/>
          <w:sz w:val="28"/>
          <w:szCs w:val="28"/>
          <w:lang w:eastAsia="en-GB"/>
        </w:rPr>
      </w:pPr>
      <w:r>
        <w:rPr>
          <w:noProof/>
          <w:lang w:eastAsia="en-GB"/>
        </w:rPr>
        <w:drawing>
          <wp:anchor distT="0" distB="0" distL="114300" distR="114300" simplePos="0" relativeHeight="251683840" behindDoc="0" locked="0" layoutInCell="1" allowOverlap="1">
            <wp:simplePos x="0" y="0"/>
            <wp:positionH relativeFrom="column">
              <wp:posOffset>500380</wp:posOffset>
            </wp:positionH>
            <wp:positionV relativeFrom="paragraph">
              <wp:posOffset>5080</wp:posOffset>
            </wp:positionV>
            <wp:extent cx="5019040" cy="507047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9040" cy="507047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17488F">
      <w:pPr>
        <w:autoSpaceDE w:val="0"/>
        <w:autoSpaceDN w:val="0"/>
        <w:adjustRightInd w:val="0"/>
        <w:spacing w:line="360" w:lineRule="auto"/>
        <w:rPr>
          <w:rFonts w:cs="Arial"/>
          <w:bCs/>
          <w:color w:val="000000"/>
          <w:sz w:val="28"/>
          <w:szCs w:val="28"/>
          <w:lang w:eastAsia="en-GB"/>
        </w:rPr>
      </w:pPr>
    </w:p>
    <w:p w:rsidR="00132450" w:rsidRPr="000F4245" w:rsidRDefault="00132450" w:rsidP="0017488F">
      <w:pPr>
        <w:autoSpaceDE w:val="0"/>
        <w:autoSpaceDN w:val="0"/>
        <w:adjustRightInd w:val="0"/>
        <w:spacing w:line="360" w:lineRule="auto"/>
        <w:rPr>
          <w:rFonts w:cs="Arial"/>
          <w:bCs/>
          <w:color w:val="000000"/>
          <w:sz w:val="28"/>
          <w:szCs w:val="28"/>
          <w:lang w:eastAsia="en-GB"/>
        </w:rPr>
      </w:pPr>
    </w:p>
    <w:p w:rsidR="00132450" w:rsidRPr="000F4245" w:rsidRDefault="00132450" w:rsidP="0017488F">
      <w:pPr>
        <w:autoSpaceDE w:val="0"/>
        <w:autoSpaceDN w:val="0"/>
        <w:adjustRightInd w:val="0"/>
        <w:spacing w:line="360" w:lineRule="auto"/>
        <w:rPr>
          <w:rFonts w:cs="Arial"/>
          <w:bCs/>
          <w:color w:val="000000"/>
          <w:sz w:val="28"/>
          <w:szCs w:val="28"/>
          <w:lang w:eastAsia="en-GB"/>
        </w:rPr>
      </w:pPr>
    </w:p>
    <w:p w:rsidR="00132450" w:rsidRPr="000F4245" w:rsidRDefault="00132450" w:rsidP="0017488F">
      <w:pPr>
        <w:autoSpaceDE w:val="0"/>
        <w:autoSpaceDN w:val="0"/>
        <w:adjustRightInd w:val="0"/>
        <w:spacing w:line="360" w:lineRule="auto"/>
        <w:rPr>
          <w:rFonts w:cs="Arial"/>
          <w:bCs/>
          <w:color w:val="000000"/>
          <w:sz w:val="28"/>
          <w:szCs w:val="28"/>
          <w:lang w:eastAsia="en-GB"/>
        </w:rPr>
      </w:pPr>
    </w:p>
    <w:p w:rsidR="00132450" w:rsidRPr="000F4245" w:rsidRDefault="00132450" w:rsidP="0017488F">
      <w:pPr>
        <w:autoSpaceDE w:val="0"/>
        <w:autoSpaceDN w:val="0"/>
        <w:adjustRightInd w:val="0"/>
        <w:spacing w:line="360" w:lineRule="auto"/>
        <w:rPr>
          <w:rFonts w:cs="Arial"/>
          <w:bCs/>
          <w:color w:val="000000"/>
          <w:sz w:val="28"/>
          <w:szCs w:val="28"/>
          <w:lang w:eastAsia="en-GB"/>
        </w:rPr>
      </w:pPr>
    </w:p>
    <w:p w:rsidR="00132450" w:rsidRPr="000F4245" w:rsidRDefault="00132450" w:rsidP="0017488F">
      <w:pPr>
        <w:autoSpaceDE w:val="0"/>
        <w:autoSpaceDN w:val="0"/>
        <w:adjustRightInd w:val="0"/>
        <w:spacing w:line="360" w:lineRule="auto"/>
        <w:rPr>
          <w:rFonts w:cs="Arial"/>
          <w:bCs/>
          <w:color w:val="000000"/>
          <w:sz w:val="28"/>
          <w:szCs w:val="28"/>
          <w:lang w:eastAsia="en-GB"/>
        </w:rPr>
      </w:pPr>
    </w:p>
    <w:p w:rsidR="00132450" w:rsidRPr="000F4245" w:rsidRDefault="00132450" w:rsidP="0017488F">
      <w:pPr>
        <w:autoSpaceDE w:val="0"/>
        <w:autoSpaceDN w:val="0"/>
        <w:adjustRightInd w:val="0"/>
        <w:spacing w:line="360" w:lineRule="auto"/>
        <w:rPr>
          <w:rFonts w:cs="Arial"/>
          <w:bCs/>
          <w:color w:val="000000"/>
          <w:sz w:val="28"/>
          <w:szCs w:val="28"/>
          <w:lang w:eastAsia="en-GB"/>
        </w:rPr>
      </w:pPr>
    </w:p>
    <w:p w:rsidR="00132450" w:rsidRDefault="00132450" w:rsidP="0017488F">
      <w:pPr>
        <w:autoSpaceDE w:val="0"/>
        <w:autoSpaceDN w:val="0"/>
        <w:adjustRightInd w:val="0"/>
        <w:spacing w:line="360" w:lineRule="auto"/>
        <w:rPr>
          <w:rFonts w:cs="Arial"/>
          <w:bCs/>
          <w:color w:val="000000"/>
          <w:sz w:val="28"/>
          <w:szCs w:val="28"/>
          <w:lang w:eastAsia="en-GB"/>
        </w:rPr>
      </w:pPr>
    </w:p>
    <w:p w:rsidR="00132450" w:rsidRDefault="00132450" w:rsidP="0017488F">
      <w:pPr>
        <w:autoSpaceDE w:val="0"/>
        <w:autoSpaceDN w:val="0"/>
        <w:adjustRightInd w:val="0"/>
        <w:spacing w:line="360" w:lineRule="auto"/>
        <w:rPr>
          <w:rFonts w:cs="Arial"/>
          <w:bCs/>
          <w:color w:val="000000"/>
          <w:sz w:val="28"/>
          <w:szCs w:val="28"/>
          <w:lang w:eastAsia="en-GB"/>
        </w:rPr>
      </w:pPr>
    </w:p>
    <w:p w:rsidR="00132450" w:rsidRPr="000F4245" w:rsidRDefault="00132450" w:rsidP="0017488F">
      <w:pPr>
        <w:autoSpaceDE w:val="0"/>
        <w:autoSpaceDN w:val="0"/>
        <w:adjustRightInd w:val="0"/>
        <w:spacing w:line="360" w:lineRule="auto"/>
        <w:rPr>
          <w:rFonts w:cs="Arial"/>
          <w:bCs/>
          <w:color w:val="000000"/>
          <w:sz w:val="28"/>
          <w:szCs w:val="28"/>
          <w:lang w:eastAsia="en-GB"/>
        </w:rPr>
      </w:pPr>
    </w:p>
    <w:p w:rsidR="00132450" w:rsidRPr="000F4245" w:rsidRDefault="00132450" w:rsidP="0017488F">
      <w:pPr>
        <w:autoSpaceDE w:val="0"/>
        <w:autoSpaceDN w:val="0"/>
        <w:adjustRightInd w:val="0"/>
        <w:spacing w:line="360" w:lineRule="auto"/>
        <w:rPr>
          <w:rFonts w:cs="Arial"/>
          <w:bCs/>
          <w:color w:val="000000"/>
          <w:sz w:val="28"/>
          <w:szCs w:val="28"/>
          <w:lang w:eastAsia="en-GB"/>
        </w:rPr>
      </w:pPr>
    </w:p>
    <w:p w:rsidR="00132450" w:rsidRPr="000F4245" w:rsidRDefault="00132450" w:rsidP="0017488F">
      <w:pPr>
        <w:autoSpaceDE w:val="0"/>
        <w:autoSpaceDN w:val="0"/>
        <w:adjustRightInd w:val="0"/>
        <w:spacing w:line="360" w:lineRule="auto"/>
        <w:rPr>
          <w:rFonts w:cs="Arial"/>
          <w:bCs/>
          <w:color w:val="000000"/>
          <w:sz w:val="28"/>
          <w:szCs w:val="28"/>
          <w:lang w:eastAsia="en-GB"/>
        </w:rPr>
      </w:pPr>
    </w:p>
    <w:p w:rsidR="00132450" w:rsidRPr="000F4245" w:rsidRDefault="00132450" w:rsidP="0017488F">
      <w:pPr>
        <w:autoSpaceDE w:val="0"/>
        <w:autoSpaceDN w:val="0"/>
        <w:adjustRightInd w:val="0"/>
        <w:spacing w:line="360" w:lineRule="auto"/>
        <w:rPr>
          <w:rFonts w:cs="Arial"/>
          <w:bCs/>
          <w:color w:val="000000"/>
          <w:sz w:val="28"/>
          <w:szCs w:val="28"/>
          <w:lang w:eastAsia="en-GB"/>
        </w:rPr>
      </w:pPr>
    </w:p>
    <w:p w:rsidR="00132450" w:rsidRDefault="00132450" w:rsidP="00293FB0">
      <w:pPr>
        <w:autoSpaceDE w:val="0"/>
        <w:autoSpaceDN w:val="0"/>
        <w:adjustRightInd w:val="0"/>
        <w:rPr>
          <w:rFonts w:cs="Arial"/>
          <w:bCs/>
          <w:color w:val="000000"/>
          <w:sz w:val="36"/>
          <w:szCs w:val="36"/>
          <w:lang w:eastAsia="en-GB"/>
        </w:rPr>
      </w:pPr>
    </w:p>
    <w:p w:rsidR="00132450" w:rsidRPr="00E41FE8" w:rsidRDefault="00132450" w:rsidP="00293FB0">
      <w:pPr>
        <w:autoSpaceDE w:val="0"/>
        <w:autoSpaceDN w:val="0"/>
        <w:adjustRightInd w:val="0"/>
        <w:rPr>
          <w:rFonts w:cs="Arial"/>
          <w:b/>
          <w:bCs/>
          <w:color w:val="000000"/>
          <w:sz w:val="36"/>
          <w:szCs w:val="36"/>
          <w:lang w:eastAsia="en-GB"/>
        </w:rPr>
      </w:pPr>
      <w:r w:rsidRPr="00E41FE8">
        <w:rPr>
          <w:rFonts w:cs="Arial"/>
          <w:b/>
          <w:bCs/>
          <w:color w:val="000000"/>
          <w:sz w:val="36"/>
          <w:szCs w:val="36"/>
          <w:lang w:eastAsia="en-GB"/>
        </w:rPr>
        <w:t>Breathing Space provides:</w:t>
      </w:r>
    </w:p>
    <w:p w:rsidR="00132450" w:rsidRPr="000F4245" w:rsidRDefault="003C0203" w:rsidP="00293FB0">
      <w:pPr>
        <w:autoSpaceDE w:val="0"/>
        <w:autoSpaceDN w:val="0"/>
        <w:adjustRightInd w:val="0"/>
        <w:rPr>
          <w:rFonts w:cs="Arial"/>
          <w:bCs/>
          <w:color w:val="000000"/>
          <w:sz w:val="36"/>
          <w:szCs w:val="36"/>
          <w:lang w:eastAsia="en-GB"/>
        </w:rPr>
      </w:pPr>
      <w:r>
        <w:rPr>
          <w:noProof/>
          <w:lang w:eastAsia="en-GB"/>
        </w:rPr>
        <w:drawing>
          <wp:anchor distT="0" distB="0" distL="114300" distR="114300" simplePos="0" relativeHeight="251685888" behindDoc="0" locked="0" layoutInCell="1" allowOverlap="1">
            <wp:simplePos x="0" y="0"/>
            <wp:positionH relativeFrom="column">
              <wp:posOffset>-43180</wp:posOffset>
            </wp:positionH>
            <wp:positionV relativeFrom="paragraph">
              <wp:posOffset>244475</wp:posOffset>
            </wp:positionV>
            <wp:extent cx="1581150" cy="2009775"/>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1150" cy="2009775"/>
                    </a:xfrm>
                    <a:prstGeom prst="rect">
                      <a:avLst/>
                    </a:prstGeom>
                    <a:noFill/>
                  </pic:spPr>
                </pic:pic>
              </a:graphicData>
            </a:graphic>
            <wp14:sizeRelH relativeFrom="page">
              <wp14:pctWidth>0</wp14:pctWidth>
            </wp14:sizeRelH>
            <wp14:sizeRelV relativeFrom="page">
              <wp14:pctHeight>0</wp14:pctHeight>
            </wp14:sizeRelV>
          </wp:anchor>
        </w:drawing>
      </w:r>
    </w:p>
    <w:p w:rsidR="00132450" w:rsidRPr="000F4245" w:rsidRDefault="00132450" w:rsidP="0078665E">
      <w:pPr>
        <w:numPr>
          <w:ilvl w:val="0"/>
          <w:numId w:val="42"/>
        </w:numPr>
        <w:autoSpaceDE w:val="0"/>
        <w:autoSpaceDN w:val="0"/>
        <w:adjustRightInd w:val="0"/>
        <w:spacing w:before="120" w:after="120"/>
        <w:ind w:left="3187"/>
        <w:rPr>
          <w:rFonts w:cs="Arial"/>
          <w:bCs/>
          <w:color w:val="000000"/>
          <w:sz w:val="28"/>
          <w:szCs w:val="28"/>
          <w:lang w:eastAsia="en-GB"/>
        </w:rPr>
      </w:pPr>
      <w:r w:rsidRPr="000F4245">
        <w:rPr>
          <w:rFonts w:cs="Arial"/>
          <w:bCs/>
          <w:color w:val="000000"/>
          <w:sz w:val="28"/>
          <w:szCs w:val="28"/>
          <w:lang w:eastAsia="en-GB"/>
        </w:rPr>
        <w:t>an alternative and easily accessible service</w:t>
      </w:r>
    </w:p>
    <w:p w:rsidR="00132450" w:rsidRPr="000F4245" w:rsidRDefault="00132450" w:rsidP="0078665E">
      <w:pPr>
        <w:numPr>
          <w:ilvl w:val="0"/>
          <w:numId w:val="42"/>
        </w:numPr>
        <w:autoSpaceDE w:val="0"/>
        <w:autoSpaceDN w:val="0"/>
        <w:adjustRightInd w:val="0"/>
        <w:spacing w:before="120" w:after="120"/>
        <w:ind w:left="3187"/>
        <w:rPr>
          <w:rFonts w:cs="Arial"/>
          <w:bCs/>
          <w:color w:val="000000"/>
          <w:sz w:val="28"/>
          <w:szCs w:val="28"/>
          <w:lang w:eastAsia="en-GB"/>
        </w:rPr>
      </w:pPr>
      <w:r w:rsidRPr="000F4245">
        <w:rPr>
          <w:rFonts w:cs="Arial"/>
          <w:bCs/>
          <w:color w:val="000000"/>
          <w:sz w:val="28"/>
          <w:szCs w:val="28"/>
          <w:lang w:eastAsia="en-GB"/>
        </w:rPr>
        <w:t>help at an early stage in order to stop problems getting worse</w:t>
      </w:r>
    </w:p>
    <w:p w:rsidR="00132450" w:rsidRPr="000F4245" w:rsidRDefault="00132450" w:rsidP="0078665E">
      <w:pPr>
        <w:numPr>
          <w:ilvl w:val="0"/>
          <w:numId w:val="42"/>
        </w:numPr>
        <w:autoSpaceDE w:val="0"/>
        <w:autoSpaceDN w:val="0"/>
        <w:adjustRightInd w:val="0"/>
        <w:spacing w:before="120" w:after="120"/>
        <w:ind w:left="3187"/>
        <w:rPr>
          <w:rFonts w:cs="Arial"/>
          <w:bCs/>
          <w:color w:val="000000"/>
          <w:sz w:val="28"/>
          <w:szCs w:val="28"/>
          <w:lang w:eastAsia="en-GB"/>
        </w:rPr>
      </w:pPr>
      <w:r w:rsidRPr="000F4245">
        <w:rPr>
          <w:rFonts w:cs="Arial"/>
          <w:bCs/>
          <w:color w:val="000000"/>
          <w:sz w:val="28"/>
          <w:szCs w:val="28"/>
          <w:lang w:eastAsia="en-GB"/>
        </w:rPr>
        <w:t>understanding and advice through active listening</w:t>
      </w:r>
    </w:p>
    <w:p w:rsidR="00132450" w:rsidRPr="000F4245" w:rsidRDefault="00132450" w:rsidP="0078665E">
      <w:pPr>
        <w:numPr>
          <w:ilvl w:val="0"/>
          <w:numId w:val="42"/>
        </w:numPr>
        <w:autoSpaceDE w:val="0"/>
        <w:autoSpaceDN w:val="0"/>
        <w:adjustRightInd w:val="0"/>
        <w:spacing w:before="120" w:after="120"/>
        <w:ind w:left="3187"/>
        <w:rPr>
          <w:rFonts w:cs="Arial"/>
          <w:bCs/>
          <w:color w:val="000000"/>
          <w:sz w:val="28"/>
          <w:szCs w:val="28"/>
          <w:lang w:eastAsia="en-GB"/>
        </w:rPr>
      </w:pPr>
      <w:r w:rsidRPr="000F4245">
        <w:rPr>
          <w:rFonts w:cs="Arial"/>
          <w:bCs/>
          <w:color w:val="000000"/>
          <w:sz w:val="28"/>
          <w:szCs w:val="28"/>
          <w:lang w:eastAsia="en-GB"/>
        </w:rPr>
        <w:t>hope when there is not any</w:t>
      </w:r>
    </w:p>
    <w:p w:rsidR="00132450" w:rsidRPr="000F4245" w:rsidRDefault="00132450" w:rsidP="0078665E">
      <w:pPr>
        <w:numPr>
          <w:ilvl w:val="0"/>
          <w:numId w:val="42"/>
        </w:numPr>
        <w:autoSpaceDE w:val="0"/>
        <w:autoSpaceDN w:val="0"/>
        <w:adjustRightInd w:val="0"/>
        <w:spacing w:before="120" w:after="120"/>
        <w:ind w:left="3187"/>
        <w:rPr>
          <w:rFonts w:cs="Arial"/>
          <w:bCs/>
          <w:color w:val="000000"/>
          <w:sz w:val="28"/>
          <w:szCs w:val="28"/>
          <w:lang w:eastAsia="en-GB"/>
        </w:rPr>
      </w:pPr>
      <w:r w:rsidRPr="000F4245">
        <w:rPr>
          <w:rFonts w:cs="Arial"/>
          <w:bCs/>
          <w:color w:val="000000"/>
          <w:sz w:val="28"/>
          <w:szCs w:val="28"/>
          <w:lang w:eastAsia="en-GB"/>
        </w:rPr>
        <w:t>direction for those who do not know where to seek help.</w:t>
      </w:r>
    </w:p>
    <w:p w:rsidR="00132450" w:rsidRPr="000F4245" w:rsidRDefault="00132450" w:rsidP="00293FB0">
      <w:pPr>
        <w:autoSpaceDE w:val="0"/>
        <w:autoSpaceDN w:val="0"/>
        <w:adjustRightInd w:val="0"/>
        <w:rPr>
          <w:rFonts w:cs="Arial"/>
          <w:bCs/>
          <w:color w:val="000000"/>
          <w:sz w:val="28"/>
          <w:szCs w:val="28"/>
          <w:lang w:eastAsia="en-GB"/>
        </w:rPr>
      </w:pPr>
    </w:p>
    <w:p w:rsidR="00132450" w:rsidRPr="000F4245" w:rsidRDefault="00132450" w:rsidP="00293FB0">
      <w:pPr>
        <w:autoSpaceDE w:val="0"/>
        <w:autoSpaceDN w:val="0"/>
        <w:adjustRightInd w:val="0"/>
        <w:rPr>
          <w:rFonts w:cs="Arial"/>
          <w:bCs/>
          <w:color w:val="000000"/>
          <w:sz w:val="28"/>
          <w:szCs w:val="28"/>
          <w:lang w:eastAsia="en-GB"/>
        </w:rPr>
      </w:pPr>
      <w:r w:rsidRPr="000F4245">
        <w:rPr>
          <w:rFonts w:cs="Arial"/>
          <w:bCs/>
          <w:color w:val="000000"/>
          <w:sz w:val="28"/>
          <w:szCs w:val="28"/>
          <w:lang w:eastAsia="en-GB"/>
        </w:rPr>
        <w:t>You are not alone - talking about how you feel is a positive first step in getting help.</w:t>
      </w:r>
    </w:p>
    <w:p w:rsidR="00132450" w:rsidRPr="000F4245" w:rsidRDefault="00132450" w:rsidP="00293FB0">
      <w:pPr>
        <w:autoSpaceDE w:val="0"/>
        <w:autoSpaceDN w:val="0"/>
        <w:adjustRightInd w:val="0"/>
        <w:spacing w:line="360" w:lineRule="auto"/>
        <w:rPr>
          <w:rFonts w:cs="Arial"/>
          <w:bCs/>
          <w:color w:val="000000"/>
          <w:sz w:val="28"/>
          <w:szCs w:val="28"/>
          <w:lang w:eastAsia="en-GB"/>
        </w:rPr>
      </w:pPr>
    </w:p>
    <w:p w:rsidR="00132450" w:rsidRPr="000F4245" w:rsidRDefault="00132450" w:rsidP="00293FB0">
      <w:pPr>
        <w:autoSpaceDE w:val="0"/>
        <w:autoSpaceDN w:val="0"/>
        <w:adjustRightInd w:val="0"/>
        <w:spacing w:line="360" w:lineRule="auto"/>
        <w:rPr>
          <w:rFonts w:cs="Arial"/>
          <w:bCs/>
          <w:color w:val="000000"/>
          <w:sz w:val="28"/>
          <w:szCs w:val="28"/>
          <w:lang w:eastAsia="en-GB"/>
        </w:rPr>
      </w:pPr>
      <w:r w:rsidRPr="000F4245">
        <w:rPr>
          <w:rFonts w:cs="Arial"/>
          <w:bCs/>
          <w:color w:val="000000"/>
          <w:sz w:val="28"/>
          <w:szCs w:val="28"/>
          <w:lang w:eastAsia="en-GB"/>
        </w:rPr>
        <w:t>To take some Breathing Space, call 0800 83 85 87.</w:t>
      </w:r>
    </w:p>
    <w:sectPr w:rsidR="00132450" w:rsidRPr="000F4245" w:rsidSect="00931717">
      <w:pgSz w:w="11906" w:h="16838" w:code="9"/>
      <w:pgMar w:top="1134" w:right="1134" w:bottom="1134"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450" w:rsidRDefault="00132450" w:rsidP="00CA6109">
      <w:r>
        <w:separator/>
      </w:r>
    </w:p>
  </w:endnote>
  <w:endnote w:type="continuationSeparator" w:id="0">
    <w:p w:rsidR="00132450" w:rsidRDefault="00132450" w:rsidP="00CA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450" w:rsidRDefault="00132450" w:rsidP="00CA6109">
      <w:r>
        <w:separator/>
      </w:r>
    </w:p>
  </w:footnote>
  <w:footnote w:type="continuationSeparator" w:id="0">
    <w:p w:rsidR="00132450" w:rsidRDefault="00132450" w:rsidP="00CA61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E230D310"/>
    <w:lvl w:ilvl="0">
      <w:start w:val="1"/>
      <w:numFmt w:val="decimal"/>
      <w:pStyle w:val="Heading1"/>
      <w:lvlText w:val="%1."/>
      <w:legacy w:legacy="1" w:legacySpace="288" w:legacyIndent="720"/>
      <w:lvlJc w:val="left"/>
      <w:rPr>
        <w:rFonts w:cs="Times New Roman"/>
      </w:rPr>
    </w:lvl>
    <w:lvl w:ilvl="1">
      <w:start w:val="1"/>
      <w:numFmt w:val="decimal"/>
      <w:pStyle w:val="Heading2"/>
      <w:lvlText w:val="%1.%2"/>
      <w:legacy w:legacy="1" w:legacySpace="284" w:legacyIndent="720"/>
      <w:lvlJc w:val="left"/>
      <w:rPr>
        <w:rFonts w:cs="Times New Roman"/>
      </w:rPr>
    </w:lvl>
    <w:lvl w:ilvl="2">
      <w:start w:val="1"/>
      <w:numFmt w:val="decimal"/>
      <w:pStyle w:val="Heading3"/>
      <w:lvlText w:val="%1.%2.%3"/>
      <w:legacy w:legacy="1" w:legacySpace="284" w:legacyIndent="720"/>
      <w:lvlJc w:val="left"/>
      <w:rPr>
        <w:rFonts w:cs="Times New Roman"/>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1">
    <w:nsid w:val="02BF7E70"/>
    <w:multiLevelType w:val="hybridMultilevel"/>
    <w:tmpl w:val="C5BEBC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67E483D"/>
    <w:multiLevelType w:val="hybridMultilevel"/>
    <w:tmpl w:val="5D3EA88A"/>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0AD12C17"/>
    <w:multiLevelType w:val="hybridMultilevel"/>
    <w:tmpl w:val="4FC83040"/>
    <w:lvl w:ilvl="0" w:tplc="08090017">
      <w:start w:val="1"/>
      <w:numFmt w:val="lowerLetter"/>
      <w:lvlText w:val="%1)"/>
      <w:lvlJc w:val="left"/>
      <w:pPr>
        <w:ind w:left="720" w:hanging="360"/>
      </w:pPr>
      <w:rPr>
        <w:rFonts w:cs="Times New Roman"/>
      </w:rPr>
    </w:lvl>
    <w:lvl w:ilvl="1" w:tplc="08090017">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0E0926D7"/>
    <w:multiLevelType w:val="hybridMultilevel"/>
    <w:tmpl w:val="7B10B20C"/>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17D50765"/>
    <w:multiLevelType w:val="hybridMultilevel"/>
    <w:tmpl w:val="B156D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7F36B09"/>
    <w:multiLevelType w:val="hybridMultilevel"/>
    <w:tmpl w:val="1E6C8BC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A3F16E3"/>
    <w:multiLevelType w:val="hybridMultilevel"/>
    <w:tmpl w:val="781C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F016DE"/>
    <w:multiLevelType w:val="hybridMultilevel"/>
    <w:tmpl w:val="E2E62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907969"/>
    <w:multiLevelType w:val="hybridMultilevel"/>
    <w:tmpl w:val="F0C8A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276684"/>
    <w:multiLevelType w:val="hybridMultilevel"/>
    <w:tmpl w:val="6C6E0F8A"/>
    <w:lvl w:ilvl="0" w:tplc="9F40ECD0">
      <w:numFmt w:val="bullet"/>
      <w:lvlText w:val="•"/>
      <w:lvlJc w:val="left"/>
      <w:pPr>
        <w:ind w:left="1080" w:hanging="72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F748C1"/>
    <w:multiLevelType w:val="hybridMultilevel"/>
    <w:tmpl w:val="A88EB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7A281B"/>
    <w:multiLevelType w:val="hybridMultilevel"/>
    <w:tmpl w:val="93AE1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B45ADD"/>
    <w:multiLevelType w:val="hybridMultilevel"/>
    <w:tmpl w:val="29A4051C"/>
    <w:lvl w:ilvl="0" w:tplc="08090017">
      <w:start w:val="1"/>
      <w:numFmt w:val="lowerLetter"/>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F64151"/>
    <w:multiLevelType w:val="multilevel"/>
    <w:tmpl w:val="14AC52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nsid w:val="2FFF028C"/>
    <w:multiLevelType w:val="hybridMultilevel"/>
    <w:tmpl w:val="A434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D62DD2"/>
    <w:multiLevelType w:val="hybridMultilevel"/>
    <w:tmpl w:val="24DEAE3A"/>
    <w:lvl w:ilvl="0" w:tplc="08090017">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7">
    <w:nsid w:val="3A227952"/>
    <w:multiLevelType w:val="hybridMultilevel"/>
    <w:tmpl w:val="2F16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8D63F9"/>
    <w:multiLevelType w:val="hybridMultilevel"/>
    <w:tmpl w:val="318AE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C47E40"/>
    <w:multiLevelType w:val="hybridMultilevel"/>
    <w:tmpl w:val="2C24AF1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40B94BF8"/>
    <w:multiLevelType w:val="hybridMultilevel"/>
    <w:tmpl w:val="BDBC5E38"/>
    <w:lvl w:ilvl="0" w:tplc="DD3A9D90">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41FC2755"/>
    <w:multiLevelType w:val="hybridMultilevel"/>
    <w:tmpl w:val="5F825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176AD0"/>
    <w:multiLevelType w:val="hybridMultilevel"/>
    <w:tmpl w:val="6BD0981E"/>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491D2C7F"/>
    <w:multiLevelType w:val="hybridMultilevel"/>
    <w:tmpl w:val="7D4EAB2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4FA41A83"/>
    <w:multiLevelType w:val="hybridMultilevel"/>
    <w:tmpl w:val="81BA6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1B4AD9"/>
    <w:multiLevelType w:val="hybridMultilevel"/>
    <w:tmpl w:val="09FA2D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26">
    <w:nsid w:val="596A774D"/>
    <w:multiLevelType w:val="hybridMultilevel"/>
    <w:tmpl w:val="81C03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A900E39"/>
    <w:multiLevelType w:val="hybridMultilevel"/>
    <w:tmpl w:val="B9E042A8"/>
    <w:lvl w:ilvl="0" w:tplc="ED36BB90">
      <w:start w:val="1"/>
      <w:numFmt w:val="bullet"/>
      <w:lvlText w:val=""/>
      <w:lvlJc w:val="left"/>
      <w:pPr>
        <w:tabs>
          <w:tab w:val="num" w:pos="465"/>
        </w:tabs>
        <w:ind w:left="465" w:hanging="352"/>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C0D3A60"/>
    <w:multiLevelType w:val="hybridMultilevel"/>
    <w:tmpl w:val="5232C8A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5F1E51E2"/>
    <w:multiLevelType w:val="hybridMultilevel"/>
    <w:tmpl w:val="D84EB37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1">
    <w:nsid w:val="67184AFA"/>
    <w:multiLevelType w:val="multilevel"/>
    <w:tmpl w:val="53FE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4613CF"/>
    <w:multiLevelType w:val="hybridMultilevel"/>
    <w:tmpl w:val="38F0D81C"/>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6C3F74D5"/>
    <w:multiLevelType w:val="hybridMultilevel"/>
    <w:tmpl w:val="B0A0A176"/>
    <w:lvl w:ilvl="0" w:tplc="08090017">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4">
    <w:nsid w:val="6DD85278"/>
    <w:multiLevelType w:val="hybridMultilevel"/>
    <w:tmpl w:val="3D18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0AE1884"/>
    <w:multiLevelType w:val="hybridMultilevel"/>
    <w:tmpl w:val="7170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E125AE"/>
    <w:multiLevelType w:val="hybridMultilevel"/>
    <w:tmpl w:val="F3803B8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0"/>
  </w:num>
  <w:num w:numId="2">
    <w:abstractNumId w:val="0"/>
  </w:num>
  <w:num w:numId="3">
    <w:abstractNumId w:val="0"/>
  </w:num>
  <w:num w:numId="4">
    <w:abstractNumId w:val="0"/>
  </w:num>
  <w:num w:numId="5">
    <w:abstractNumId w:val="30"/>
  </w:num>
  <w:num w:numId="6">
    <w:abstractNumId w:val="0"/>
  </w:num>
  <w:num w:numId="7">
    <w:abstractNumId w:val="9"/>
  </w:num>
  <w:num w:numId="8">
    <w:abstractNumId w:val="18"/>
  </w:num>
  <w:num w:numId="9">
    <w:abstractNumId w:val="7"/>
  </w:num>
  <w:num w:numId="10">
    <w:abstractNumId w:val="10"/>
  </w:num>
  <w:num w:numId="11">
    <w:abstractNumId w:val="26"/>
  </w:num>
  <w:num w:numId="12">
    <w:abstractNumId w:val="20"/>
  </w:num>
  <w:num w:numId="13">
    <w:abstractNumId w:val="33"/>
  </w:num>
  <w:num w:numId="14">
    <w:abstractNumId w:val="16"/>
  </w:num>
  <w:num w:numId="15">
    <w:abstractNumId w:val="25"/>
  </w:num>
  <w:num w:numId="16">
    <w:abstractNumId w:val="4"/>
  </w:num>
  <w:num w:numId="17">
    <w:abstractNumId w:val="6"/>
  </w:num>
  <w:num w:numId="18">
    <w:abstractNumId w:val="36"/>
  </w:num>
  <w:num w:numId="19">
    <w:abstractNumId w:val="11"/>
  </w:num>
  <w:num w:numId="20">
    <w:abstractNumId w:val="23"/>
  </w:num>
  <w:num w:numId="21">
    <w:abstractNumId w:val="28"/>
  </w:num>
  <w:num w:numId="22">
    <w:abstractNumId w:val="8"/>
  </w:num>
  <w:num w:numId="23">
    <w:abstractNumId w:val="21"/>
  </w:num>
  <w:num w:numId="24">
    <w:abstractNumId w:val="19"/>
  </w:num>
  <w:num w:numId="25">
    <w:abstractNumId w:val="13"/>
  </w:num>
  <w:num w:numId="26">
    <w:abstractNumId w:val="3"/>
  </w:num>
  <w:num w:numId="27">
    <w:abstractNumId w:val="32"/>
  </w:num>
  <w:num w:numId="28">
    <w:abstractNumId w:val="1"/>
  </w:num>
  <w:num w:numId="29">
    <w:abstractNumId w:val="29"/>
  </w:num>
  <w:num w:numId="30">
    <w:abstractNumId w:val="34"/>
  </w:num>
  <w:num w:numId="31">
    <w:abstractNumId w:val="31"/>
  </w:num>
  <w:num w:numId="32">
    <w:abstractNumId w:val="15"/>
  </w:num>
  <w:num w:numId="33">
    <w:abstractNumId w:val="5"/>
  </w:num>
  <w:num w:numId="34">
    <w:abstractNumId w:val="35"/>
  </w:num>
  <w:num w:numId="35">
    <w:abstractNumId w:val="12"/>
  </w:num>
  <w:num w:numId="36">
    <w:abstractNumId w:val="25"/>
  </w:num>
  <w:num w:numId="37">
    <w:abstractNumId w:val="24"/>
  </w:num>
  <w:num w:numId="38">
    <w:abstractNumId w:val="22"/>
  </w:num>
  <w:num w:numId="39">
    <w:abstractNumId w:val="17"/>
  </w:num>
  <w:num w:numId="40">
    <w:abstractNumId w:val="2"/>
  </w:num>
  <w:num w:numId="41">
    <w:abstractNumId w:val="14"/>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C75"/>
    <w:rsid w:val="00027C27"/>
    <w:rsid w:val="0003578D"/>
    <w:rsid w:val="0003578E"/>
    <w:rsid w:val="000461A3"/>
    <w:rsid w:val="000477F4"/>
    <w:rsid w:val="00061CE5"/>
    <w:rsid w:val="00074082"/>
    <w:rsid w:val="00096CBD"/>
    <w:rsid w:val="000C0CF4"/>
    <w:rsid w:val="000C649D"/>
    <w:rsid w:val="000F4245"/>
    <w:rsid w:val="000F7EF2"/>
    <w:rsid w:val="00114A73"/>
    <w:rsid w:val="00127C49"/>
    <w:rsid w:val="00132450"/>
    <w:rsid w:val="00136372"/>
    <w:rsid w:val="00152AA9"/>
    <w:rsid w:val="001565C1"/>
    <w:rsid w:val="0017488F"/>
    <w:rsid w:val="00174C1D"/>
    <w:rsid w:val="001A4BED"/>
    <w:rsid w:val="001B5742"/>
    <w:rsid w:val="001C288D"/>
    <w:rsid w:val="001C4DB1"/>
    <w:rsid w:val="001D083B"/>
    <w:rsid w:val="0020498E"/>
    <w:rsid w:val="00214AE0"/>
    <w:rsid w:val="00215DAE"/>
    <w:rsid w:val="00256A6E"/>
    <w:rsid w:val="00261638"/>
    <w:rsid w:val="0027528C"/>
    <w:rsid w:val="00281579"/>
    <w:rsid w:val="002827E4"/>
    <w:rsid w:val="00293FB0"/>
    <w:rsid w:val="002A4DEA"/>
    <w:rsid w:val="002B6333"/>
    <w:rsid w:val="002C3187"/>
    <w:rsid w:val="002D7C58"/>
    <w:rsid w:val="00306C61"/>
    <w:rsid w:val="00313C4C"/>
    <w:rsid w:val="00326D6E"/>
    <w:rsid w:val="0033279C"/>
    <w:rsid w:val="00342168"/>
    <w:rsid w:val="00350F4A"/>
    <w:rsid w:val="003618AD"/>
    <w:rsid w:val="0036390A"/>
    <w:rsid w:val="0037582B"/>
    <w:rsid w:val="00376D08"/>
    <w:rsid w:val="003B794D"/>
    <w:rsid w:val="003C0203"/>
    <w:rsid w:val="003D2555"/>
    <w:rsid w:val="004133EC"/>
    <w:rsid w:val="00417FED"/>
    <w:rsid w:val="00435459"/>
    <w:rsid w:val="004425CA"/>
    <w:rsid w:val="004A55CD"/>
    <w:rsid w:val="004D2CCE"/>
    <w:rsid w:val="004D4CEB"/>
    <w:rsid w:val="004E6905"/>
    <w:rsid w:val="004E71F6"/>
    <w:rsid w:val="004E7B9F"/>
    <w:rsid w:val="00521E39"/>
    <w:rsid w:val="00532D89"/>
    <w:rsid w:val="00532EB8"/>
    <w:rsid w:val="00556EAB"/>
    <w:rsid w:val="00562F11"/>
    <w:rsid w:val="005759EA"/>
    <w:rsid w:val="005C74CA"/>
    <w:rsid w:val="005D6BCA"/>
    <w:rsid w:val="006104F3"/>
    <w:rsid w:val="0061192D"/>
    <w:rsid w:val="00631034"/>
    <w:rsid w:val="0065537A"/>
    <w:rsid w:val="00662710"/>
    <w:rsid w:val="006917FF"/>
    <w:rsid w:val="006A0ED5"/>
    <w:rsid w:val="006A1B8E"/>
    <w:rsid w:val="006A5FD4"/>
    <w:rsid w:val="006A6792"/>
    <w:rsid w:val="006E7F8C"/>
    <w:rsid w:val="00704226"/>
    <w:rsid w:val="0071012C"/>
    <w:rsid w:val="00751742"/>
    <w:rsid w:val="00762008"/>
    <w:rsid w:val="0076482C"/>
    <w:rsid w:val="00785985"/>
    <w:rsid w:val="0078665E"/>
    <w:rsid w:val="00793972"/>
    <w:rsid w:val="00796ECE"/>
    <w:rsid w:val="007A4191"/>
    <w:rsid w:val="007F5923"/>
    <w:rsid w:val="00800119"/>
    <w:rsid w:val="008529FA"/>
    <w:rsid w:val="00857548"/>
    <w:rsid w:val="00865439"/>
    <w:rsid w:val="008755A9"/>
    <w:rsid w:val="008C3D14"/>
    <w:rsid w:val="008C495D"/>
    <w:rsid w:val="008D0918"/>
    <w:rsid w:val="008E27D5"/>
    <w:rsid w:val="008F5337"/>
    <w:rsid w:val="00906523"/>
    <w:rsid w:val="009222E4"/>
    <w:rsid w:val="00930F1B"/>
    <w:rsid w:val="00931717"/>
    <w:rsid w:val="00932BA5"/>
    <w:rsid w:val="0095095B"/>
    <w:rsid w:val="009540B7"/>
    <w:rsid w:val="00965E0C"/>
    <w:rsid w:val="00983E16"/>
    <w:rsid w:val="00984AD1"/>
    <w:rsid w:val="00991B02"/>
    <w:rsid w:val="00994B98"/>
    <w:rsid w:val="009A0338"/>
    <w:rsid w:val="009A06AA"/>
    <w:rsid w:val="009B7615"/>
    <w:rsid w:val="009C7989"/>
    <w:rsid w:val="00A02D04"/>
    <w:rsid w:val="00A175CD"/>
    <w:rsid w:val="00A20015"/>
    <w:rsid w:val="00A409F8"/>
    <w:rsid w:val="00A41B52"/>
    <w:rsid w:val="00A54E4C"/>
    <w:rsid w:val="00A57B99"/>
    <w:rsid w:val="00A72209"/>
    <w:rsid w:val="00A72C03"/>
    <w:rsid w:val="00AD749F"/>
    <w:rsid w:val="00AE12AE"/>
    <w:rsid w:val="00AE418A"/>
    <w:rsid w:val="00B125DC"/>
    <w:rsid w:val="00B12E23"/>
    <w:rsid w:val="00B21EF2"/>
    <w:rsid w:val="00B51BDC"/>
    <w:rsid w:val="00B561C0"/>
    <w:rsid w:val="00B74788"/>
    <w:rsid w:val="00B76147"/>
    <w:rsid w:val="00B773CE"/>
    <w:rsid w:val="00BB28A7"/>
    <w:rsid w:val="00BB4403"/>
    <w:rsid w:val="00BD44BC"/>
    <w:rsid w:val="00C1330E"/>
    <w:rsid w:val="00C16A1B"/>
    <w:rsid w:val="00C17DB3"/>
    <w:rsid w:val="00C47A71"/>
    <w:rsid w:val="00C65FE0"/>
    <w:rsid w:val="00C66999"/>
    <w:rsid w:val="00C730C6"/>
    <w:rsid w:val="00C864D1"/>
    <w:rsid w:val="00C91823"/>
    <w:rsid w:val="00CA40E8"/>
    <w:rsid w:val="00CA6109"/>
    <w:rsid w:val="00CB1061"/>
    <w:rsid w:val="00CD4EAD"/>
    <w:rsid w:val="00CD6BA2"/>
    <w:rsid w:val="00CE3C75"/>
    <w:rsid w:val="00D008AB"/>
    <w:rsid w:val="00D4104B"/>
    <w:rsid w:val="00D95E71"/>
    <w:rsid w:val="00DD3878"/>
    <w:rsid w:val="00DE5A8E"/>
    <w:rsid w:val="00DF0A5F"/>
    <w:rsid w:val="00DF2BAA"/>
    <w:rsid w:val="00DF49D0"/>
    <w:rsid w:val="00E0088F"/>
    <w:rsid w:val="00E0102B"/>
    <w:rsid w:val="00E3119E"/>
    <w:rsid w:val="00E41FE8"/>
    <w:rsid w:val="00E50BBB"/>
    <w:rsid w:val="00E51A15"/>
    <w:rsid w:val="00E61364"/>
    <w:rsid w:val="00E639A0"/>
    <w:rsid w:val="00E66E77"/>
    <w:rsid w:val="00E808D7"/>
    <w:rsid w:val="00E86EF5"/>
    <w:rsid w:val="00EB1003"/>
    <w:rsid w:val="00EC5127"/>
    <w:rsid w:val="00EF23AA"/>
    <w:rsid w:val="00F117AE"/>
    <w:rsid w:val="00F15CB9"/>
    <w:rsid w:val="00F52CAF"/>
    <w:rsid w:val="00F84E44"/>
    <w:rsid w:val="00F92A62"/>
    <w:rsid w:val="00FA4BC1"/>
    <w:rsid w:val="00FA5A4F"/>
    <w:rsid w:val="00FC5D16"/>
    <w:rsid w:val="00FD264A"/>
    <w:rsid w:val="00FF3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84"/>
    <o:shapelayout v:ext="edit">
      <o:idmap v:ext="edit" data="1"/>
    </o:shapelayout>
  </w:shapeDefaults>
  <w:decimalSymbol w:val="."/>
  <w:listSeparator w:val=","/>
  <w15:docId w15:val="{D314A6E2-879A-49E9-AE7B-455B714C7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3CE"/>
    <w:rPr>
      <w:rFonts w:ascii="Arial" w:hAnsi="Arial"/>
      <w:sz w:val="24"/>
      <w:szCs w:val="20"/>
      <w:lang w:eastAsia="en-US"/>
    </w:rPr>
  </w:style>
  <w:style w:type="paragraph" w:styleId="Heading1">
    <w:name w:val="heading 1"/>
    <w:aliases w:val="Outline1"/>
    <w:basedOn w:val="Normal"/>
    <w:next w:val="Normal"/>
    <w:link w:val="Heading1Char"/>
    <w:uiPriority w:val="99"/>
    <w:qFormat/>
    <w:rsid w:val="00C91823"/>
    <w:pPr>
      <w:numPr>
        <w:numId w:val="6"/>
      </w:numPr>
      <w:outlineLvl w:val="0"/>
    </w:pPr>
    <w:rPr>
      <w:kern w:val="24"/>
      <w:sz w:val="20"/>
      <w:lang w:eastAsia="en-GB"/>
    </w:rPr>
  </w:style>
  <w:style w:type="paragraph" w:styleId="Heading2">
    <w:name w:val="heading 2"/>
    <w:aliases w:val="Outline2"/>
    <w:basedOn w:val="Normal"/>
    <w:next w:val="Normal"/>
    <w:link w:val="Heading2Char"/>
    <w:uiPriority w:val="99"/>
    <w:qFormat/>
    <w:rsid w:val="00C91823"/>
    <w:pPr>
      <w:numPr>
        <w:ilvl w:val="1"/>
        <w:numId w:val="6"/>
      </w:numPr>
      <w:outlineLvl w:val="1"/>
    </w:pPr>
    <w:rPr>
      <w:kern w:val="24"/>
      <w:sz w:val="20"/>
      <w:lang w:eastAsia="en-GB"/>
    </w:rPr>
  </w:style>
  <w:style w:type="paragraph" w:styleId="Heading3">
    <w:name w:val="heading 3"/>
    <w:aliases w:val="Outline3"/>
    <w:basedOn w:val="Normal"/>
    <w:next w:val="Normal"/>
    <w:link w:val="Heading3Char"/>
    <w:uiPriority w:val="99"/>
    <w:qFormat/>
    <w:rsid w:val="00B773CE"/>
    <w:pPr>
      <w:numPr>
        <w:ilvl w:val="2"/>
        <w:numId w:val="6"/>
      </w:numPr>
      <w:outlineLvl w:val="2"/>
    </w:pPr>
    <w:rPr>
      <w:kern w:val="24"/>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9"/>
    <w:locked/>
    <w:rsid w:val="00C91823"/>
    <w:rPr>
      <w:rFonts w:ascii="Arial" w:hAnsi="Arial" w:cs="Times New Roman"/>
      <w:kern w:val="24"/>
      <w:sz w:val="20"/>
    </w:rPr>
  </w:style>
  <w:style w:type="character" w:customStyle="1" w:styleId="Heading2Char">
    <w:name w:val="Heading 2 Char"/>
    <w:aliases w:val="Outline2 Char"/>
    <w:basedOn w:val="DefaultParagraphFont"/>
    <w:link w:val="Heading2"/>
    <w:uiPriority w:val="99"/>
    <w:locked/>
    <w:rsid w:val="00C91823"/>
    <w:rPr>
      <w:rFonts w:ascii="Arial" w:hAnsi="Arial" w:cs="Times New Roman"/>
      <w:kern w:val="24"/>
      <w:sz w:val="20"/>
    </w:rPr>
  </w:style>
  <w:style w:type="character" w:customStyle="1" w:styleId="Heading3Char">
    <w:name w:val="Heading 3 Char"/>
    <w:aliases w:val="Outline3 Char"/>
    <w:basedOn w:val="DefaultParagraphFont"/>
    <w:link w:val="Heading3"/>
    <w:uiPriority w:val="99"/>
    <w:locked/>
    <w:rsid w:val="00C91823"/>
    <w:rPr>
      <w:rFonts w:ascii="Arial" w:hAnsi="Arial" w:cs="Times New Roman"/>
      <w:kern w:val="24"/>
      <w:sz w:val="20"/>
    </w:rPr>
  </w:style>
  <w:style w:type="paragraph" w:customStyle="1" w:styleId="Bulletted">
    <w:name w:val="Bulletted"/>
    <w:basedOn w:val="Normal"/>
    <w:next w:val="Normal"/>
    <w:uiPriority w:val="99"/>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rPr>
      <w:sz w:val="20"/>
      <w:lang w:eastAsia="en-GB"/>
    </w:rPr>
  </w:style>
  <w:style w:type="character" w:customStyle="1" w:styleId="FooterChar">
    <w:name w:val="Footer Char"/>
    <w:basedOn w:val="DefaultParagraphFont"/>
    <w:link w:val="Footer"/>
    <w:uiPriority w:val="99"/>
    <w:locked/>
    <w:rsid w:val="00C91823"/>
    <w:rPr>
      <w:rFonts w:ascii="Arial" w:hAnsi="Arial" w:cs="Times New Roman"/>
      <w:sz w:val="20"/>
    </w:rPr>
  </w:style>
  <w:style w:type="paragraph" w:styleId="Header">
    <w:name w:val="header"/>
    <w:basedOn w:val="Normal"/>
    <w:link w:val="HeaderChar"/>
    <w:uiPriority w:val="99"/>
    <w:rsid w:val="00C91823"/>
    <w:pPr>
      <w:tabs>
        <w:tab w:val="center" w:pos="4153"/>
        <w:tab w:val="right" w:pos="8306"/>
      </w:tabs>
    </w:pPr>
    <w:rPr>
      <w:sz w:val="20"/>
      <w:lang w:eastAsia="en-GB"/>
    </w:rPr>
  </w:style>
  <w:style w:type="character" w:customStyle="1" w:styleId="HeaderChar">
    <w:name w:val="Header Char"/>
    <w:basedOn w:val="DefaultParagraphFont"/>
    <w:link w:val="Header"/>
    <w:uiPriority w:val="99"/>
    <w:locked/>
    <w:rsid w:val="00C91823"/>
    <w:rPr>
      <w:rFonts w:ascii="Arial" w:hAnsi="Arial" w:cs="Times New Roman"/>
      <w:sz w:val="20"/>
    </w:rPr>
  </w:style>
  <w:style w:type="paragraph" w:customStyle="1" w:styleId="Outline4">
    <w:name w:val="Outline4"/>
    <w:basedOn w:val="Normal"/>
    <w:next w:val="Normal"/>
    <w:uiPriority w:val="99"/>
    <w:rsid w:val="00C91823"/>
    <w:pPr>
      <w:ind w:left="2160"/>
    </w:pPr>
    <w:rPr>
      <w:kern w:val="24"/>
    </w:rPr>
  </w:style>
  <w:style w:type="paragraph" w:customStyle="1" w:styleId="Outline5">
    <w:name w:val="Outline5"/>
    <w:basedOn w:val="Normal"/>
    <w:next w:val="Normal"/>
    <w:uiPriority w:val="99"/>
    <w:rsid w:val="00C91823"/>
    <w:pPr>
      <w:ind w:left="720"/>
    </w:pPr>
    <w:rPr>
      <w:kern w:val="24"/>
    </w:rPr>
  </w:style>
  <w:style w:type="paragraph" w:customStyle="1" w:styleId="Outline6">
    <w:name w:val="Outline6"/>
    <w:basedOn w:val="Normal"/>
    <w:next w:val="Normal"/>
    <w:uiPriority w:val="99"/>
    <w:rsid w:val="00C91823"/>
    <w:pPr>
      <w:spacing w:after="240"/>
      <w:ind w:left="2160"/>
    </w:pPr>
    <w:rPr>
      <w:kern w:val="24"/>
    </w:rPr>
  </w:style>
  <w:style w:type="paragraph" w:customStyle="1" w:styleId="Outline7">
    <w:name w:val="Outline7"/>
    <w:basedOn w:val="Normal"/>
    <w:next w:val="Normal"/>
    <w:uiPriority w:val="99"/>
    <w:rsid w:val="00C91823"/>
    <w:pPr>
      <w:spacing w:after="240"/>
      <w:ind w:left="720"/>
    </w:pPr>
    <w:rPr>
      <w:kern w:val="24"/>
    </w:rPr>
  </w:style>
  <w:style w:type="character" w:styleId="Hyperlink">
    <w:name w:val="Hyperlink"/>
    <w:basedOn w:val="DefaultParagraphFont"/>
    <w:uiPriority w:val="99"/>
    <w:rsid w:val="00CE3C75"/>
    <w:rPr>
      <w:rFonts w:cs="Times New Roman"/>
      <w:color w:val="0563C1"/>
      <w:u w:val="single"/>
    </w:rPr>
  </w:style>
  <w:style w:type="character" w:styleId="FollowedHyperlink">
    <w:name w:val="FollowedHyperlink"/>
    <w:basedOn w:val="DefaultParagraphFont"/>
    <w:uiPriority w:val="99"/>
    <w:semiHidden/>
    <w:rsid w:val="009540B7"/>
    <w:rPr>
      <w:rFonts w:cs="Times New Roman"/>
      <w:color w:val="954F72"/>
      <w:u w:val="single"/>
    </w:rPr>
  </w:style>
  <w:style w:type="table" w:styleId="TableGrid">
    <w:name w:val="Table Grid"/>
    <w:basedOn w:val="TableNormal"/>
    <w:uiPriority w:val="99"/>
    <w:rsid w:val="009540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Dot pt,List Paragraph1,Colorful List - Accent 11,No Spacing1,List Paragraph Char Char Char,Indicator Text,Numbered Para 1,Bullet 1,F5 List Paragraph,Bullet Points,List Paragraph2,MAIN CONTENT,List Paragraph12,Normal numbered,Recommendati"/>
    <w:basedOn w:val="Normal"/>
    <w:link w:val="ListParagraphChar"/>
    <w:uiPriority w:val="99"/>
    <w:qFormat/>
    <w:rsid w:val="009540B7"/>
    <w:pPr>
      <w:spacing w:after="160" w:line="259" w:lineRule="auto"/>
      <w:ind w:left="720"/>
      <w:contextualSpacing/>
    </w:pPr>
    <w:rPr>
      <w:rFonts w:ascii="Calibri" w:hAnsi="Calibri"/>
      <w:sz w:val="20"/>
      <w:lang w:eastAsia="en-GB"/>
    </w:rPr>
  </w:style>
  <w:style w:type="character" w:customStyle="1" w:styleId="A0">
    <w:name w:val="A0"/>
    <w:uiPriority w:val="99"/>
    <w:rsid w:val="009540B7"/>
    <w:rPr>
      <w:color w:val="000000"/>
      <w:sz w:val="36"/>
    </w:rPr>
  </w:style>
  <w:style w:type="character" w:customStyle="1" w:styleId="ListParagraphChar">
    <w:name w:val="List Paragraph Char"/>
    <w:aliases w:val="Dot pt Char,List Paragraph1 Char,Colorful List - Accent 11 Char,No Spacing1 Char,List Paragraph Char Char Char Char,Indicator Text Char,Numbered Para 1 Char,Bullet 1 Char,F5 List Paragraph Char,Bullet Points Char,List Paragraph2 Char"/>
    <w:link w:val="ListParagraph"/>
    <w:uiPriority w:val="99"/>
    <w:locked/>
    <w:rsid w:val="00532EB8"/>
    <w:rPr>
      <w:rFonts w:eastAsia="Times New Roman"/>
    </w:rPr>
  </w:style>
  <w:style w:type="paragraph" w:styleId="FootnoteText">
    <w:name w:val="footnote text"/>
    <w:basedOn w:val="Normal"/>
    <w:link w:val="FootnoteTextChar"/>
    <w:uiPriority w:val="99"/>
    <w:semiHidden/>
    <w:rsid w:val="00CA6109"/>
    <w:pPr>
      <w:tabs>
        <w:tab w:val="left" w:pos="720"/>
        <w:tab w:val="left" w:pos="1440"/>
        <w:tab w:val="left" w:pos="2160"/>
        <w:tab w:val="left" w:pos="2880"/>
        <w:tab w:val="left" w:pos="4680"/>
        <w:tab w:val="left" w:pos="5400"/>
        <w:tab w:val="right" w:pos="9000"/>
      </w:tabs>
      <w:spacing w:line="240" w:lineRule="atLeast"/>
      <w:jc w:val="both"/>
    </w:pPr>
    <w:rPr>
      <w:sz w:val="20"/>
      <w:lang w:eastAsia="en-GB"/>
    </w:rPr>
  </w:style>
  <w:style w:type="character" w:customStyle="1" w:styleId="FootnoteTextChar">
    <w:name w:val="Footnote Text Char"/>
    <w:basedOn w:val="DefaultParagraphFont"/>
    <w:link w:val="FootnoteText"/>
    <w:uiPriority w:val="99"/>
    <w:semiHidden/>
    <w:locked/>
    <w:rsid w:val="00CA6109"/>
    <w:rPr>
      <w:rFonts w:ascii="Arial" w:hAnsi="Arial" w:cs="Times New Roman"/>
      <w:sz w:val="20"/>
      <w:lang w:eastAsia="en-GB"/>
    </w:rPr>
  </w:style>
  <w:style w:type="character" w:styleId="FootnoteReference">
    <w:name w:val="footnote reference"/>
    <w:basedOn w:val="DefaultParagraphFont"/>
    <w:uiPriority w:val="99"/>
    <w:semiHidden/>
    <w:rsid w:val="00CA6109"/>
    <w:rPr>
      <w:rFonts w:cs="Times New Roman"/>
      <w:vertAlign w:val="superscript"/>
    </w:rPr>
  </w:style>
  <w:style w:type="paragraph" w:customStyle="1" w:styleId="legclearfix">
    <w:name w:val="legclearfix"/>
    <w:basedOn w:val="Normal"/>
    <w:uiPriority w:val="99"/>
    <w:rsid w:val="00CA6109"/>
    <w:pPr>
      <w:spacing w:before="100" w:beforeAutospacing="1" w:after="100" w:afterAutospacing="1"/>
    </w:pPr>
    <w:rPr>
      <w:rFonts w:ascii="Times New Roman" w:hAnsi="Times New Roman"/>
      <w:szCs w:val="24"/>
      <w:lang w:eastAsia="en-GB"/>
    </w:rPr>
  </w:style>
  <w:style w:type="character" w:customStyle="1" w:styleId="legds">
    <w:name w:val="legds"/>
    <w:uiPriority w:val="99"/>
    <w:rsid w:val="00CA6109"/>
  </w:style>
  <w:style w:type="character" w:customStyle="1" w:styleId="legsubstitution">
    <w:name w:val="legsubstitution"/>
    <w:uiPriority w:val="99"/>
    <w:rsid w:val="00CA6109"/>
  </w:style>
  <w:style w:type="character" w:customStyle="1" w:styleId="legaddition">
    <w:name w:val="legaddition"/>
    <w:uiPriority w:val="99"/>
    <w:rsid w:val="00CA6109"/>
  </w:style>
  <w:style w:type="paragraph" w:styleId="NormalWeb">
    <w:name w:val="Normal (Web)"/>
    <w:basedOn w:val="Normal"/>
    <w:uiPriority w:val="99"/>
    <w:semiHidden/>
    <w:rsid w:val="00CA6109"/>
    <w:pPr>
      <w:spacing w:after="240"/>
    </w:pPr>
    <w:rPr>
      <w:rFonts w:ascii="Times New Roman" w:hAnsi="Times New Roman"/>
      <w:szCs w:val="24"/>
      <w:lang w:eastAsia="en-GB"/>
    </w:rPr>
  </w:style>
  <w:style w:type="character" w:styleId="CommentReference">
    <w:name w:val="annotation reference"/>
    <w:basedOn w:val="DefaultParagraphFont"/>
    <w:uiPriority w:val="99"/>
    <w:semiHidden/>
    <w:rsid w:val="00CD6BA2"/>
    <w:rPr>
      <w:rFonts w:cs="Times New Roman"/>
      <w:sz w:val="16"/>
    </w:rPr>
  </w:style>
  <w:style w:type="paragraph" w:styleId="CommentText">
    <w:name w:val="annotation text"/>
    <w:basedOn w:val="Normal"/>
    <w:link w:val="CommentTextChar"/>
    <w:uiPriority w:val="99"/>
    <w:rsid w:val="00CD6BA2"/>
    <w:rPr>
      <w:sz w:val="20"/>
      <w:lang w:eastAsia="en-GB"/>
    </w:rPr>
  </w:style>
  <w:style w:type="character" w:customStyle="1" w:styleId="CommentTextChar">
    <w:name w:val="Comment Text Char"/>
    <w:basedOn w:val="DefaultParagraphFont"/>
    <w:link w:val="CommentText"/>
    <w:uiPriority w:val="99"/>
    <w:locked/>
    <w:rsid w:val="00CD6BA2"/>
    <w:rPr>
      <w:rFonts w:ascii="Arial" w:hAnsi="Arial" w:cs="Times New Roman"/>
      <w:sz w:val="20"/>
    </w:rPr>
  </w:style>
  <w:style w:type="paragraph" w:styleId="CommentSubject">
    <w:name w:val="annotation subject"/>
    <w:basedOn w:val="CommentText"/>
    <w:next w:val="CommentText"/>
    <w:link w:val="CommentSubjectChar"/>
    <w:uiPriority w:val="99"/>
    <w:semiHidden/>
    <w:rsid w:val="00CD6BA2"/>
    <w:rPr>
      <w:b/>
      <w:bCs/>
    </w:rPr>
  </w:style>
  <w:style w:type="character" w:customStyle="1" w:styleId="CommentSubjectChar">
    <w:name w:val="Comment Subject Char"/>
    <w:basedOn w:val="CommentTextChar"/>
    <w:link w:val="CommentSubject"/>
    <w:uiPriority w:val="99"/>
    <w:semiHidden/>
    <w:locked/>
    <w:rsid w:val="00CD6BA2"/>
    <w:rPr>
      <w:rFonts w:ascii="Arial" w:hAnsi="Arial" w:cs="Times New Roman"/>
      <w:b/>
      <w:sz w:val="20"/>
    </w:rPr>
  </w:style>
  <w:style w:type="paragraph" w:styleId="BalloonText">
    <w:name w:val="Balloon Text"/>
    <w:basedOn w:val="Normal"/>
    <w:link w:val="BalloonTextChar"/>
    <w:uiPriority w:val="99"/>
    <w:semiHidden/>
    <w:rsid w:val="00CD6BA2"/>
    <w:rPr>
      <w:rFonts w:ascii="Segoe UI" w:hAnsi="Segoe UI"/>
      <w:sz w:val="18"/>
      <w:szCs w:val="18"/>
      <w:lang w:eastAsia="en-GB"/>
    </w:rPr>
  </w:style>
  <w:style w:type="character" w:customStyle="1" w:styleId="BalloonTextChar">
    <w:name w:val="Balloon Text Char"/>
    <w:basedOn w:val="DefaultParagraphFont"/>
    <w:link w:val="BalloonText"/>
    <w:uiPriority w:val="99"/>
    <w:semiHidden/>
    <w:locked/>
    <w:rsid w:val="00CD6BA2"/>
    <w:rPr>
      <w:rFonts w:ascii="Segoe UI" w:hAnsi="Segoe UI" w:cs="Times New Roman"/>
      <w:sz w:val="18"/>
    </w:rPr>
  </w:style>
  <w:style w:type="paragraph" w:customStyle="1" w:styleId="Con-body">
    <w:name w:val="Con - body"/>
    <w:basedOn w:val="PlainText"/>
    <w:link w:val="Con-bodyChar"/>
    <w:uiPriority w:val="99"/>
    <w:rsid w:val="00F117AE"/>
    <w:rPr>
      <w:rFonts w:ascii="Arial" w:hAnsi="Arial"/>
      <w:sz w:val="28"/>
      <w:szCs w:val="20"/>
    </w:rPr>
  </w:style>
  <w:style w:type="character" w:customStyle="1" w:styleId="Con-bodyChar">
    <w:name w:val="Con - body Char"/>
    <w:link w:val="Con-body"/>
    <w:uiPriority w:val="99"/>
    <w:locked/>
    <w:rsid w:val="00F117AE"/>
    <w:rPr>
      <w:rFonts w:ascii="Arial" w:hAnsi="Arial"/>
      <w:sz w:val="28"/>
    </w:rPr>
  </w:style>
  <w:style w:type="paragraph" w:styleId="PlainText">
    <w:name w:val="Plain Text"/>
    <w:basedOn w:val="Normal"/>
    <w:link w:val="PlainTextChar"/>
    <w:uiPriority w:val="99"/>
    <w:semiHidden/>
    <w:rsid w:val="00F117AE"/>
    <w:rPr>
      <w:rFonts w:ascii="Consolas" w:hAnsi="Consolas"/>
      <w:sz w:val="21"/>
      <w:szCs w:val="21"/>
      <w:lang w:eastAsia="en-GB"/>
    </w:rPr>
  </w:style>
  <w:style w:type="character" w:customStyle="1" w:styleId="PlainTextChar">
    <w:name w:val="Plain Text Char"/>
    <w:basedOn w:val="DefaultParagraphFont"/>
    <w:link w:val="PlainText"/>
    <w:uiPriority w:val="99"/>
    <w:semiHidden/>
    <w:locked/>
    <w:rsid w:val="00F117AE"/>
    <w:rPr>
      <w:rFonts w:ascii="Consolas" w:hAnsi="Consolas" w:cs="Times New Roman"/>
      <w:sz w:val="21"/>
    </w:rPr>
  </w:style>
  <w:style w:type="paragraph" w:customStyle="1" w:styleId="Con-sectionsubhead">
    <w:name w:val="Con - section subhead"/>
    <w:basedOn w:val="Normal"/>
    <w:link w:val="Con-sectionsubheadChar"/>
    <w:uiPriority w:val="99"/>
    <w:rsid w:val="00F117AE"/>
    <w:pPr>
      <w:spacing w:after="120"/>
    </w:pPr>
    <w:rPr>
      <w:b/>
      <w:color w:val="0070C0"/>
      <w:sz w:val="28"/>
      <w:lang w:eastAsia="en-GB"/>
    </w:rPr>
  </w:style>
  <w:style w:type="character" w:customStyle="1" w:styleId="Con-sectionsubheadChar">
    <w:name w:val="Con - section subhead Char"/>
    <w:link w:val="Con-sectionsubhead"/>
    <w:uiPriority w:val="99"/>
    <w:locked/>
    <w:rsid w:val="00F117AE"/>
    <w:rPr>
      <w:rFonts w:ascii="Arial" w:hAnsi="Arial"/>
      <w:b/>
      <w:color w:val="0070C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416226">
      <w:marLeft w:val="0"/>
      <w:marRight w:val="0"/>
      <w:marTop w:val="0"/>
      <w:marBottom w:val="0"/>
      <w:divBdr>
        <w:top w:val="none" w:sz="0" w:space="0" w:color="auto"/>
        <w:left w:val="none" w:sz="0" w:space="0" w:color="auto"/>
        <w:bottom w:val="none" w:sz="0" w:space="0" w:color="auto"/>
        <w:right w:val="none" w:sz="0" w:space="0" w:color="auto"/>
      </w:divBdr>
    </w:div>
    <w:div w:id="942416227">
      <w:marLeft w:val="0"/>
      <w:marRight w:val="0"/>
      <w:marTop w:val="0"/>
      <w:marBottom w:val="0"/>
      <w:divBdr>
        <w:top w:val="none" w:sz="0" w:space="0" w:color="auto"/>
        <w:left w:val="none" w:sz="0" w:space="0" w:color="auto"/>
        <w:bottom w:val="none" w:sz="0" w:space="0" w:color="auto"/>
        <w:right w:val="none" w:sz="0" w:space="0" w:color="auto"/>
      </w:divBdr>
    </w:div>
    <w:div w:id="942416228">
      <w:marLeft w:val="0"/>
      <w:marRight w:val="0"/>
      <w:marTop w:val="0"/>
      <w:marBottom w:val="0"/>
      <w:divBdr>
        <w:top w:val="none" w:sz="0" w:space="0" w:color="auto"/>
        <w:left w:val="none" w:sz="0" w:space="0" w:color="auto"/>
        <w:bottom w:val="none" w:sz="0" w:space="0" w:color="auto"/>
        <w:right w:val="none" w:sz="0" w:space="0" w:color="auto"/>
      </w:divBdr>
      <w:divsChild>
        <w:div w:id="942416235">
          <w:marLeft w:val="0"/>
          <w:marRight w:val="0"/>
          <w:marTop w:val="0"/>
          <w:marBottom w:val="0"/>
          <w:divBdr>
            <w:top w:val="none" w:sz="0" w:space="0" w:color="auto"/>
            <w:left w:val="none" w:sz="0" w:space="0" w:color="auto"/>
            <w:bottom w:val="none" w:sz="0" w:space="0" w:color="auto"/>
            <w:right w:val="none" w:sz="0" w:space="0" w:color="auto"/>
          </w:divBdr>
          <w:divsChild>
            <w:div w:id="942416233">
              <w:marLeft w:val="0"/>
              <w:marRight w:val="0"/>
              <w:marTop w:val="0"/>
              <w:marBottom w:val="150"/>
              <w:divBdr>
                <w:top w:val="single" w:sz="12" w:space="15" w:color="E86C1F"/>
                <w:left w:val="single" w:sz="12" w:space="15" w:color="E86C1F"/>
                <w:bottom w:val="single" w:sz="12" w:space="15" w:color="E86C1F"/>
                <w:right w:val="single" w:sz="12" w:space="15" w:color="E86C1F"/>
              </w:divBdr>
              <w:divsChild>
                <w:div w:id="9424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6229">
      <w:marLeft w:val="0"/>
      <w:marRight w:val="0"/>
      <w:marTop w:val="0"/>
      <w:marBottom w:val="0"/>
      <w:divBdr>
        <w:top w:val="none" w:sz="0" w:space="0" w:color="auto"/>
        <w:left w:val="none" w:sz="0" w:space="0" w:color="auto"/>
        <w:bottom w:val="none" w:sz="0" w:space="0" w:color="auto"/>
        <w:right w:val="none" w:sz="0" w:space="0" w:color="auto"/>
      </w:divBdr>
    </w:div>
    <w:div w:id="942416230">
      <w:marLeft w:val="0"/>
      <w:marRight w:val="0"/>
      <w:marTop w:val="0"/>
      <w:marBottom w:val="0"/>
      <w:divBdr>
        <w:top w:val="none" w:sz="0" w:space="0" w:color="auto"/>
        <w:left w:val="none" w:sz="0" w:space="0" w:color="auto"/>
        <w:bottom w:val="none" w:sz="0" w:space="0" w:color="auto"/>
        <w:right w:val="none" w:sz="0" w:space="0" w:color="auto"/>
      </w:divBdr>
    </w:div>
    <w:div w:id="942416231">
      <w:marLeft w:val="0"/>
      <w:marRight w:val="0"/>
      <w:marTop w:val="0"/>
      <w:marBottom w:val="0"/>
      <w:divBdr>
        <w:top w:val="none" w:sz="0" w:space="0" w:color="auto"/>
        <w:left w:val="none" w:sz="0" w:space="0" w:color="auto"/>
        <w:bottom w:val="none" w:sz="0" w:space="0" w:color="auto"/>
        <w:right w:val="none" w:sz="0" w:space="0" w:color="auto"/>
      </w:divBdr>
    </w:div>
    <w:div w:id="942416232">
      <w:marLeft w:val="0"/>
      <w:marRight w:val="0"/>
      <w:marTop w:val="0"/>
      <w:marBottom w:val="0"/>
      <w:divBdr>
        <w:top w:val="none" w:sz="0" w:space="0" w:color="auto"/>
        <w:left w:val="none" w:sz="0" w:space="0" w:color="auto"/>
        <w:bottom w:val="none" w:sz="0" w:space="0" w:color="auto"/>
        <w:right w:val="none" w:sz="0" w:space="0" w:color="auto"/>
      </w:divBdr>
    </w:div>
    <w:div w:id="942416234">
      <w:marLeft w:val="0"/>
      <w:marRight w:val="0"/>
      <w:marTop w:val="0"/>
      <w:marBottom w:val="0"/>
      <w:divBdr>
        <w:top w:val="none" w:sz="0" w:space="0" w:color="auto"/>
        <w:left w:val="none" w:sz="0" w:space="0" w:color="auto"/>
        <w:bottom w:val="none" w:sz="0" w:space="0" w:color="auto"/>
        <w:right w:val="none" w:sz="0" w:space="0" w:color="auto"/>
      </w:divBdr>
    </w:div>
    <w:div w:id="942416236">
      <w:marLeft w:val="0"/>
      <w:marRight w:val="0"/>
      <w:marTop w:val="0"/>
      <w:marBottom w:val="0"/>
      <w:divBdr>
        <w:top w:val="none" w:sz="0" w:space="0" w:color="auto"/>
        <w:left w:val="none" w:sz="0" w:space="0" w:color="auto"/>
        <w:bottom w:val="none" w:sz="0" w:space="0" w:color="auto"/>
        <w:right w:val="none" w:sz="0" w:space="0" w:color="auto"/>
      </w:divBdr>
    </w:div>
    <w:div w:id="9424162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1330</Words>
  <Characters>7584</Characters>
  <Application>Microsoft Office Word</Application>
  <DocSecurity>4</DocSecurity>
  <Lines>63</Lines>
  <Paragraphs>17</Paragraphs>
  <ScaleCrop>false</ScaleCrop>
  <Company>Scottish Government</Company>
  <LinksUpToDate>false</LinksUpToDate>
  <CharactersWithSpaces>8897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Raising the age a young person can go to a children’s hearing</dc:title>
  <dc:subject/>
  <dc:creator>Melville A (Alison)</dc:creator>
  <cp:keywords/>
  <dc:description/>
  <cp:lastModifiedBy>Corinna Davies</cp:lastModifiedBy>
  <cp:revision>2</cp:revision>
  <dcterms:created xsi:type="dcterms:W3CDTF">2021-01-06T12:13:00Z</dcterms:created>
  <dcterms:modified xsi:type="dcterms:W3CDTF">2021-01-06T12:13:00Z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A28212416</vt:lpwstr>
  </property>
  <property fmtid="{D5CDD505-2E9C-101B-9397-08002B2CF9AE}" pid="4" name="Objective-Title">
    <vt:lpwstr>16 and 17 year olds - Children's Hearings System - Consultation - Easy Read Summary</vt:lpwstr>
  </property>
  <property fmtid="{D5CDD505-2E9C-101B-9397-08002B2CF9AE}" pid="5" name="Objective-Description">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Melville, Alison A (U103035)</vt:lpwstr>
  </property>
  <property fmtid="{D5CDD505-2E9C-101B-9397-08002B2CF9AE}" pid="9" name="Objective-Path">
    <vt:lpwstr>Objective Global Folder:SG File Plan:Crime, law, justice and rights:Justice system:Youth justice:Advice and policy: Youth justice:Youth Justice and Children's Hearings: 16 and 17 year olds in the Hearings System: 2020-2025:</vt:lpwstr>
  </property>
  <property fmtid="{D5CDD505-2E9C-101B-9397-08002B2CF9AE}" pid="10" name="Objective-Parent">
    <vt:lpwstr>Youth Justice and Children's Hearings: 16 and 17 year olds in the Hearings System: 2020-2025</vt:lpwstr>
  </property>
  <property fmtid="{D5CDD505-2E9C-101B-9397-08002B2CF9AE}" pid="11" name="Objective-State">
    <vt:lpwstr>Published</vt:lpwstr>
  </property>
  <property fmtid="{D5CDD505-2E9C-101B-9397-08002B2CF9AE}" pid="12" name="Objective-VersionId">
    <vt:lpwstr>vA41228043</vt:lpwstr>
  </property>
  <property fmtid="{D5CDD505-2E9C-101B-9397-08002B2CF9AE}" pid="13" name="Objective-Version">
    <vt:lpwstr>4.0</vt:lpwstr>
  </property>
  <property fmtid="{D5CDD505-2E9C-101B-9397-08002B2CF9AE}" pid="14" name="Objective-VersionNumber">
    <vt:r8>2.90483843861125E-297</vt:r8>
  </property>
  <property fmtid="{D5CDD505-2E9C-101B-9397-08002B2CF9AE}" pid="15" name="Objective-VersionComment">
    <vt:lpwstr/>
  </property>
  <property fmtid="{D5CDD505-2E9C-101B-9397-08002B2CF9AE}" pid="16" name="Objective-FileNumber">
    <vt:lpwstr/>
  </property>
  <property fmtid="{D5CDD505-2E9C-101B-9397-08002B2CF9AE}" pid="17" name="Objective-Classification">
    <vt:lpwstr>[Inherited - OFFICIAL]</vt:lpwstr>
  </property>
  <property fmtid="{D5CDD505-2E9C-101B-9397-08002B2CF9AE}" pid="18" name="Objective-Caveats">
    <vt:lpwstr/>
  </property>
  <property fmtid="{D5CDD505-2E9C-101B-9397-08002B2CF9AE}" pid="19" name="Objective-Date of Original">
    <vt:lpwstr/>
  </property>
  <property fmtid="{D5CDD505-2E9C-101B-9397-08002B2CF9AE}" pid="20" name="Objective-Date Received">
    <vt:lpwstr/>
  </property>
  <property fmtid="{D5CDD505-2E9C-101B-9397-08002B2CF9AE}" pid="21" name="Objective-SG Web Publication - Category">
    <vt:lpwstr/>
  </property>
  <property fmtid="{D5CDD505-2E9C-101B-9397-08002B2CF9AE}" pid="22" name="Objective-SG Web Publication - Category 2 Classification">
    <vt:lpwstr/>
  </property>
  <property fmtid="{D5CDD505-2E9C-101B-9397-08002B2CF9AE}" pid="23" name="Objective-Connect Creator">
    <vt:lpwstr/>
  </property>
  <property fmtid="{D5CDD505-2E9C-101B-9397-08002B2CF9AE}" pid="24" name="Objective-Comment">
    <vt:lpwstr/>
  </property>
</Properties>
</file>